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04" w:type="pct"/>
        <w:tblLook w:val="0600" w:firstRow="0" w:lastRow="0" w:firstColumn="0" w:lastColumn="0" w:noHBand="1" w:noVBand="1"/>
        <w:tblDescription w:val="Indelingstabel"/>
      </w:tblPr>
      <w:tblGrid>
        <w:gridCol w:w="9214"/>
      </w:tblGrid>
      <w:tr w:rsidR="00CB0809" w:rsidRPr="00193DC6" w14:paraId="366F89A1" w14:textId="77777777" w:rsidTr="00083C86">
        <w:trPr>
          <w:trHeight w:val="1077"/>
        </w:trPr>
        <w:tc>
          <w:tcPr>
            <w:tcW w:w="9214" w:type="dxa"/>
          </w:tcPr>
          <w:p w14:paraId="7C11156A" w14:textId="27956B65" w:rsidR="00CB0809" w:rsidRPr="00193DC6" w:rsidRDefault="00CB0809" w:rsidP="00CF4773">
            <w:pPr>
              <w:jc w:val="right"/>
            </w:pPr>
          </w:p>
        </w:tc>
      </w:tr>
    </w:tbl>
    <w:p w14:paraId="34A1E154" w14:textId="4E6A4FCC" w:rsidR="00CF7029" w:rsidRPr="00193DC6" w:rsidRDefault="00CF7029" w:rsidP="00CF7029">
      <w:pPr>
        <w:pStyle w:val="Handtekening"/>
        <w:rPr>
          <w:b/>
          <w:bCs/>
          <w:sz w:val="24"/>
          <w:szCs w:val="24"/>
        </w:rPr>
      </w:pPr>
      <w:r w:rsidRPr="00193DC6">
        <w:rPr>
          <w:noProof/>
        </w:rPr>
        <w:drawing>
          <wp:anchor distT="0" distB="0" distL="114300" distR="114300" simplePos="0" relativeHeight="251658240" behindDoc="0" locked="0" layoutInCell="1" allowOverlap="1" wp14:anchorId="20BF4497" wp14:editId="7A43CDF1">
            <wp:simplePos x="0" y="0"/>
            <wp:positionH relativeFrom="column">
              <wp:posOffset>3499436</wp:posOffset>
            </wp:positionH>
            <wp:positionV relativeFrom="paragraph">
              <wp:posOffset>-683358</wp:posOffset>
            </wp:positionV>
            <wp:extent cx="2864485" cy="530860"/>
            <wp:effectExtent l="0" t="0" r="0" b="2540"/>
            <wp:wrapThrough wrapText="bothSides">
              <wp:wrapPolygon edited="0">
                <wp:start x="0" y="0"/>
                <wp:lineTo x="0" y="20928"/>
                <wp:lineTo x="21404" y="20928"/>
                <wp:lineTo x="21404" y="0"/>
                <wp:lineTo x="0" y="0"/>
              </wp:wrapPolygon>
            </wp:wrapThrough>
            <wp:docPr id="1" name="Afbeelding 1" descr="Afbeelding met Lettertype, tekst, begeleid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Lettertype, tekst, begeleiding&#10;&#10;Door AI gegenereerde inhoud is mogelijk onjuis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4485" cy="530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53E2" w:rsidRPr="00193DC6">
        <w:rPr>
          <w:b/>
          <w:bCs/>
          <w:sz w:val="32"/>
          <w:szCs w:val="32"/>
        </w:rPr>
        <w:t>AGENDA</w:t>
      </w:r>
      <w:r w:rsidRPr="00193DC6">
        <w:rPr>
          <w:b/>
          <w:bCs/>
          <w:sz w:val="32"/>
          <w:szCs w:val="32"/>
        </w:rPr>
        <w:br/>
      </w:r>
      <w:r w:rsidR="00650531" w:rsidRPr="00193DC6">
        <w:rPr>
          <w:b/>
          <w:bCs/>
          <w:sz w:val="24"/>
          <w:szCs w:val="24"/>
        </w:rPr>
        <w:t xml:space="preserve">Agendacommissie </w:t>
      </w:r>
      <w:r w:rsidR="004E04B3" w:rsidRPr="00193DC6">
        <w:rPr>
          <w:b/>
          <w:bCs/>
          <w:sz w:val="24"/>
          <w:szCs w:val="24"/>
        </w:rPr>
        <w:t>Adviesraad Werk Inkomen &amp; Inburgering</w:t>
      </w:r>
    </w:p>
    <w:p w14:paraId="63ACB2FF" w14:textId="060B96A9" w:rsidR="0059678F" w:rsidRPr="00193DC6" w:rsidRDefault="00107FCC" w:rsidP="00822298">
      <w:pPr>
        <w:pStyle w:val="Handtekening"/>
      </w:pPr>
      <w:r w:rsidRPr="00193DC6">
        <w:rPr>
          <w:rFonts w:ascii="Calibri" w:hAnsi="Calibri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36CDDE" wp14:editId="76FEBA04">
                <wp:simplePos x="0" y="0"/>
                <wp:positionH relativeFrom="column">
                  <wp:posOffset>406400</wp:posOffset>
                </wp:positionH>
                <wp:positionV relativeFrom="paragraph">
                  <wp:posOffset>99695</wp:posOffset>
                </wp:positionV>
                <wp:extent cx="4876800" cy="679450"/>
                <wp:effectExtent l="0" t="0" r="19050" b="25400"/>
                <wp:wrapNone/>
                <wp:docPr id="351063973" name="Rechthoek 351063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6800" cy="679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94E0E" w14:textId="06D3BFAE" w:rsidR="001D28C8" w:rsidRDefault="001D28C8" w:rsidP="001D28C8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1"/>
                                <w:szCs w:val="21"/>
                              </w:rPr>
                              <w:t xml:space="preserve">Maandag </w:t>
                            </w:r>
                            <w:r w:rsidR="007403E0">
                              <w:rPr>
                                <w:rFonts w:ascii="Calibri" w:hAnsi="Calibri"/>
                                <w:b/>
                                <w:sz w:val="21"/>
                                <w:szCs w:val="21"/>
                              </w:rPr>
                              <w:t>22</w:t>
                            </w:r>
                            <w:r w:rsidR="00206A1E">
                              <w:rPr>
                                <w:rFonts w:ascii="Calibri" w:hAnsi="Calibri"/>
                                <w:b/>
                                <w:sz w:val="21"/>
                                <w:szCs w:val="21"/>
                              </w:rPr>
                              <w:t xml:space="preserve"> juni</w:t>
                            </w:r>
                            <w:r w:rsidR="00650531">
                              <w:rPr>
                                <w:rFonts w:ascii="Calibri" w:hAnsi="Calibri"/>
                                <w:b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7D3B6F">
                              <w:rPr>
                                <w:rFonts w:ascii="Calibri" w:hAnsi="Calibri"/>
                                <w:b/>
                                <w:sz w:val="21"/>
                                <w:szCs w:val="21"/>
                              </w:rPr>
                              <w:t>2026</w:t>
                            </w:r>
                            <w:r>
                              <w:rPr>
                                <w:rFonts w:ascii="Calibri" w:hAnsi="Calibri"/>
                                <w:b/>
                                <w:sz w:val="21"/>
                                <w:szCs w:val="21"/>
                              </w:rPr>
                              <w:br/>
                              <w:t>1</w:t>
                            </w:r>
                            <w:r w:rsidR="007403E0">
                              <w:rPr>
                                <w:rFonts w:ascii="Calibri" w:hAnsi="Calibri"/>
                                <w:b/>
                                <w:sz w:val="21"/>
                                <w:szCs w:val="21"/>
                              </w:rPr>
                              <w:t>9</w:t>
                            </w:r>
                            <w:r>
                              <w:rPr>
                                <w:rFonts w:ascii="Calibri" w:hAnsi="Calibri"/>
                                <w:b/>
                                <w:sz w:val="21"/>
                                <w:szCs w:val="21"/>
                              </w:rPr>
                              <w:t>.30 uur, Huis voor Cultuur en Bestuur</w:t>
                            </w:r>
                          </w:p>
                          <w:p w14:paraId="3882EFB9" w14:textId="77777777" w:rsidR="005A72F9" w:rsidRPr="006E25F9" w:rsidRDefault="005A72F9" w:rsidP="001D28C8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36CDDE" id="Rechthoek 351063973" o:spid="_x0000_s1026" style="position:absolute;margin-left:32pt;margin-top:7.85pt;width:384pt;height:5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">
                <v:textbox>
                  <w:txbxContent>
                    <w:p w14:paraId="0EC94E0E" w14:textId="06D3BFAE" w:rsidR="001D28C8" w:rsidRDefault="001D28C8" w:rsidP="001D28C8">
                      <w:pPr>
                        <w:jc w:val="center"/>
                        <w:rPr>
                          <w:rFonts w:ascii="Calibri" w:hAnsi="Calibri"/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rFonts w:ascii="Calibri" w:hAnsi="Calibri"/>
                          <w:b/>
                          <w:sz w:val="21"/>
                          <w:szCs w:val="21"/>
                        </w:rPr>
                        <w:t xml:space="preserve">Maandag </w:t>
                      </w:r>
                      <w:r w:rsidR="007403E0">
                        <w:rPr>
                          <w:rFonts w:ascii="Calibri" w:hAnsi="Calibri"/>
                          <w:b/>
                          <w:sz w:val="21"/>
                          <w:szCs w:val="21"/>
                        </w:rPr>
                        <w:t>22</w:t>
                      </w:r>
                      <w:r w:rsidR="00206A1E">
                        <w:rPr>
                          <w:rFonts w:ascii="Calibri" w:hAnsi="Calibri"/>
                          <w:b/>
                          <w:sz w:val="21"/>
                          <w:szCs w:val="21"/>
                        </w:rPr>
                        <w:t xml:space="preserve"> juni</w:t>
                      </w:r>
                      <w:r w:rsidR="00650531">
                        <w:rPr>
                          <w:rFonts w:ascii="Calibri" w:hAnsi="Calibri"/>
                          <w:b/>
                          <w:sz w:val="21"/>
                          <w:szCs w:val="21"/>
                        </w:rPr>
                        <w:t xml:space="preserve"> </w:t>
                      </w:r>
                      <w:r w:rsidR="007D3B6F">
                        <w:rPr>
                          <w:rFonts w:ascii="Calibri" w:hAnsi="Calibri"/>
                          <w:b/>
                          <w:sz w:val="21"/>
                          <w:szCs w:val="21"/>
                        </w:rPr>
                        <w:t>2026</w:t>
                      </w:r>
                      <w:r>
                        <w:rPr>
                          <w:rFonts w:ascii="Calibri" w:hAnsi="Calibri"/>
                          <w:b/>
                          <w:sz w:val="21"/>
                          <w:szCs w:val="21"/>
                        </w:rPr>
                        <w:br/>
                        <w:t>1</w:t>
                      </w:r>
                      <w:r w:rsidR="007403E0">
                        <w:rPr>
                          <w:rFonts w:ascii="Calibri" w:hAnsi="Calibri"/>
                          <w:b/>
                          <w:sz w:val="21"/>
                          <w:szCs w:val="21"/>
                        </w:rPr>
                        <w:t>9</w:t>
                      </w:r>
                      <w:r>
                        <w:rPr>
                          <w:rFonts w:ascii="Calibri" w:hAnsi="Calibri"/>
                          <w:b/>
                          <w:sz w:val="21"/>
                          <w:szCs w:val="21"/>
                        </w:rPr>
                        <w:t>.30 uur, Huis voor Cultuur en Bestuur</w:t>
                      </w:r>
                    </w:p>
                    <w:p w14:paraId="3882EFB9" w14:textId="77777777" w:rsidR="005A72F9" w:rsidRPr="006E25F9" w:rsidRDefault="005A72F9" w:rsidP="001D28C8">
                      <w:pPr>
                        <w:jc w:val="center"/>
                        <w:rPr>
                          <w:rFonts w:ascii="Calibri" w:hAnsi="Calibri"/>
                          <w:b/>
                          <w:sz w:val="2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F7029" w:rsidRPr="00193DC6">
        <w:rPr>
          <w:b/>
          <w:bCs/>
          <w:sz w:val="32"/>
          <w:szCs w:val="32"/>
        </w:rPr>
        <w:br/>
      </w:r>
      <w:r w:rsidR="004153E2" w:rsidRPr="00193DC6">
        <w:rPr>
          <w:b/>
          <w:bCs/>
          <w:sz w:val="32"/>
          <w:szCs w:val="32"/>
        </w:rPr>
        <w:br/>
      </w:r>
    </w:p>
    <w:p w14:paraId="67AE5868" w14:textId="0C4CEF77" w:rsidR="00A718D7" w:rsidRPr="00193DC6" w:rsidRDefault="00450F2F" w:rsidP="00D8085B">
      <w:pPr>
        <w:pStyle w:val="Geenafstand"/>
        <w:numPr>
          <w:ilvl w:val="0"/>
          <w:numId w:val="18"/>
        </w:numPr>
        <w:rPr>
          <w:rFonts w:ascii="Calibri" w:hAnsi="Calibri" w:cs="Calibri"/>
          <w:b/>
          <w:bCs/>
          <w:color w:val="auto"/>
          <w:sz w:val="24"/>
          <w:szCs w:val="24"/>
        </w:rPr>
      </w:pPr>
      <w:r w:rsidRPr="00193DC6">
        <w:rPr>
          <w:rFonts w:ascii="Calibri" w:hAnsi="Calibri" w:cs="Calibri"/>
          <w:b/>
          <w:bCs/>
          <w:color w:val="auto"/>
          <w:sz w:val="24"/>
          <w:szCs w:val="24"/>
        </w:rPr>
        <w:t>Opening</w:t>
      </w:r>
      <w:r w:rsidR="00A718D7" w:rsidRPr="00193DC6">
        <w:rPr>
          <w:rFonts w:ascii="Calibri" w:hAnsi="Calibri" w:cs="Calibri"/>
          <w:b/>
          <w:bCs/>
          <w:color w:val="auto"/>
          <w:sz w:val="24"/>
          <w:szCs w:val="24"/>
        </w:rPr>
        <w:t>, welkom en vaststellen agenda</w:t>
      </w:r>
      <w:r w:rsidR="007E2150" w:rsidRPr="00193DC6">
        <w:rPr>
          <w:rFonts w:ascii="Calibri" w:hAnsi="Calibri" w:cs="Calibri"/>
          <w:b/>
          <w:bCs/>
          <w:color w:val="auto"/>
          <w:sz w:val="24"/>
          <w:szCs w:val="24"/>
        </w:rPr>
        <w:t>, mededelingen</w:t>
      </w:r>
      <w:r w:rsidR="00A718D7" w:rsidRPr="00193DC6">
        <w:rPr>
          <w:rFonts w:ascii="Calibri" w:hAnsi="Calibri" w:cs="Calibri"/>
          <w:b/>
          <w:bCs/>
          <w:color w:val="auto"/>
          <w:sz w:val="24"/>
          <w:szCs w:val="24"/>
        </w:rPr>
        <w:t>;</w:t>
      </w:r>
    </w:p>
    <w:p w14:paraId="1BE5CBF0" w14:textId="325DE9F9" w:rsidR="008329AA" w:rsidRPr="00193DC6" w:rsidRDefault="008329AA" w:rsidP="007E2150">
      <w:pPr>
        <w:pStyle w:val="Geenafstand"/>
        <w:numPr>
          <w:ilvl w:val="0"/>
          <w:numId w:val="18"/>
        </w:numPr>
        <w:rPr>
          <w:rFonts w:ascii="Calibri" w:hAnsi="Calibri" w:cs="Calibri"/>
          <w:b/>
          <w:bCs/>
          <w:color w:val="auto"/>
          <w:sz w:val="24"/>
          <w:szCs w:val="24"/>
        </w:rPr>
      </w:pPr>
      <w:r w:rsidRPr="00193DC6">
        <w:rPr>
          <w:rFonts w:ascii="Calibri" w:hAnsi="Calibri" w:cs="Calibri"/>
          <w:b/>
          <w:bCs/>
          <w:color w:val="auto"/>
          <w:sz w:val="24"/>
          <w:szCs w:val="24"/>
        </w:rPr>
        <w:t>Welkom Sharon Hinsenveld</w:t>
      </w:r>
      <w:r w:rsidR="00D448F1" w:rsidRPr="00193DC6">
        <w:rPr>
          <w:rFonts w:ascii="Calibri" w:hAnsi="Calibri" w:cs="Calibri"/>
          <w:b/>
          <w:bCs/>
          <w:color w:val="auto"/>
          <w:sz w:val="24"/>
          <w:szCs w:val="24"/>
        </w:rPr>
        <w:t xml:space="preserve"> en voorstelronde</w:t>
      </w:r>
      <w:r w:rsidRPr="00193DC6">
        <w:rPr>
          <w:rFonts w:ascii="Calibri" w:hAnsi="Calibri" w:cs="Calibri"/>
          <w:b/>
          <w:bCs/>
          <w:color w:val="auto"/>
          <w:sz w:val="24"/>
          <w:szCs w:val="24"/>
        </w:rPr>
        <w:t>;</w:t>
      </w:r>
      <w:r w:rsidR="00C17182" w:rsidRPr="00193DC6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</w:p>
    <w:p w14:paraId="250C76C5" w14:textId="010C3D30" w:rsidR="00C17182" w:rsidRPr="00193DC6" w:rsidRDefault="00C17182" w:rsidP="00C17182">
      <w:pPr>
        <w:pStyle w:val="Geenafstand"/>
        <w:ind w:left="1788"/>
        <w:rPr>
          <w:rFonts w:ascii="Calibri" w:hAnsi="Calibri" w:cs="Calibri"/>
          <w:color w:val="auto"/>
          <w:sz w:val="24"/>
          <w:szCs w:val="24"/>
        </w:rPr>
      </w:pPr>
      <w:r w:rsidRPr="00193DC6">
        <w:rPr>
          <w:rFonts w:ascii="Calibri" w:hAnsi="Calibri" w:cs="Calibri"/>
          <w:color w:val="auto"/>
          <w:sz w:val="24"/>
          <w:szCs w:val="24"/>
        </w:rPr>
        <w:t xml:space="preserve">Voorzitter opent de vergadering en heet Sharon welkom. </w:t>
      </w:r>
      <w:r w:rsidR="008F7C23" w:rsidRPr="00193DC6">
        <w:rPr>
          <w:rFonts w:ascii="Calibri" w:hAnsi="Calibri" w:cs="Calibri"/>
          <w:color w:val="auto"/>
          <w:sz w:val="24"/>
          <w:szCs w:val="24"/>
        </w:rPr>
        <w:t>V</w:t>
      </w:r>
      <w:r w:rsidR="00944051" w:rsidRPr="00193DC6">
        <w:rPr>
          <w:rFonts w:ascii="Calibri" w:hAnsi="Calibri" w:cs="Calibri"/>
          <w:color w:val="auto"/>
          <w:sz w:val="24"/>
          <w:szCs w:val="24"/>
        </w:rPr>
        <w:t>oorstelrondje</w:t>
      </w:r>
      <w:r w:rsidR="00B54197" w:rsidRPr="00193DC6">
        <w:rPr>
          <w:rFonts w:ascii="Calibri" w:hAnsi="Calibri" w:cs="Calibri"/>
          <w:color w:val="auto"/>
          <w:sz w:val="24"/>
          <w:szCs w:val="24"/>
        </w:rPr>
        <w:t>.</w:t>
      </w:r>
    </w:p>
    <w:p w14:paraId="1DEEB9EC" w14:textId="77777777" w:rsidR="00F54CDA" w:rsidRPr="00193DC6" w:rsidRDefault="00F54CDA" w:rsidP="00F54CDA">
      <w:pPr>
        <w:pStyle w:val="Geenafstand"/>
        <w:ind w:left="1788"/>
        <w:rPr>
          <w:rFonts w:ascii="Calibri" w:hAnsi="Calibri" w:cs="Calibri"/>
          <w:color w:val="auto"/>
          <w:sz w:val="24"/>
          <w:szCs w:val="24"/>
        </w:rPr>
      </w:pPr>
    </w:p>
    <w:p w14:paraId="727C45B9" w14:textId="15B8B12A" w:rsidR="00C157E4" w:rsidRPr="00193DC6" w:rsidRDefault="009C2D73" w:rsidP="008579A6">
      <w:pPr>
        <w:pStyle w:val="Geenafstand"/>
        <w:numPr>
          <w:ilvl w:val="0"/>
          <w:numId w:val="18"/>
        </w:numPr>
        <w:rPr>
          <w:rFonts w:ascii="Calibri" w:hAnsi="Calibri" w:cs="Calibri"/>
          <w:color w:val="auto"/>
          <w:sz w:val="24"/>
          <w:szCs w:val="24"/>
        </w:rPr>
      </w:pPr>
      <w:r w:rsidRPr="00193DC6">
        <w:rPr>
          <w:rFonts w:ascii="Calibri" w:hAnsi="Calibri" w:cs="Calibri"/>
          <w:b/>
          <w:bCs/>
          <w:color w:val="auto"/>
          <w:sz w:val="24"/>
          <w:szCs w:val="24"/>
        </w:rPr>
        <w:t xml:space="preserve">Bijlage </w:t>
      </w:r>
      <w:r w:rsidR="00565205" w:rsidRPr="00193DC6">
        <w:rPr>
          <w:rFonts w:ascii="Calibri" w:hAnsi="Calibri" w:cs="Calibri"/>
          <w:b/>
          <w:bCs/>
          <w:color w:val="auto"/>
          <w:sz w:val="24"/>
          <w:szCs w:val="24"/>
        </w:rPr>
        <w:t>1</w:t>
      </w:r>
      <w:r w:rsidRPr="00193DC6">
        <w:rPr>
          <w:rFonts w:ascii="Calibri" w:hAnsi="Calibri" w:cs="Calibri"/>
          <w:b/>
          <w:bCs/>
          <w:color w:val="auto"/>
          <w:sz w:val="24"/>
          <w:szCs w:val="24"/>
        </w:rPr>
        <w:t xml:space="preserve">. </w:t>
      </w:r>
      <w:r w:rsidR="00C157E4" w:rsidRPr="00193DC6">
        <w:rPr>
          <w:rFonts w:ascii="Calibri" w:hAnsi="Calibri" w:cs="Calibri"/>
          <w:b/>
          <w:bCs/>
          <w:color w:val="auto"/>
          <w:sz w:val="24"/>
          <w:szCs w:val="24"/>
        </w:rPr>
        <w:t xml:space="preserve">Concept notulen </w:t>
      </w:r>
      <w:r w:rsidR="00AD2E12" w:rsidRPr="00193DC6">
        <w:rPr>
          <w:rFonts w:ascii="Calibri" w:hAnsi="Calibri" w:cs="Calibri"/>
          <w:b/>
          <w:bCs/>
          <w:color w:val="auto"/>
          <w:sz w:val="24"/>
          <w:szCs w:val="24"/>
        </w:rPr>
        <w:t>achterbanvergadering d.d.</w:t>
      </w:r>
      <w:r w:rsidR="004D27F0" w:rsidRPr="00193DC6">
        <w:rPr>
          <w:rFonts w:ascii="Calibri" w:hAnsi="Calibri" w:cs="Calibri"/>
          <w:b/>
          <w:bCs/>
          <w:color w:val="auto"/>
          <w:sz w:val="24"/>
          <w:szCs w:val="24"/>
        </w:rPr>
        <w:t xml:space="preserve"> 1</w:t>
      </w:r>
      <w:r w:rsidR="008329AA" w:rsidRPr="00193DC6">
        <w:rPr>
          <w:rFonts w:ascii="Calibri" w:hAnsi="Calibri" w:cs="Calibri"/>
          <w:b/>
          <w:bCs/>
          <w:color w:val="auto"/>
          <w:sz w:val="24"/>
          <w:szCs w:val="24"/>
        </w:rPr>
        <w:t>5</w:t>
      </w:r>
      <w:r w:rsidR="004D27F0" w:rsidRPr="00193DC6">
        <w:rPr>
          <w:rFonts w:ascii="Calibri" w:hAnsi="Calibri" w:cs="Calibri"/>
          <w:b/>
          <w:bCs/>
          <w:color w:val="auto"/>
          <w:sz w:val="24"/>
          <w:szCs w:val="24"/>
        </w:rPr>
        <w:t xml:space="preserve"> -0</w:t>
      </w:r>
      <w:r w:rsidR="008329AA" w:rsidRPr="00193DC6">
        <w:rPr>
          <w:rFonts w:ascii="Calibri" w:hAnsi="Calibri" w:cs="Calibri"/>
          <w:b/>
          <w:bCs/>
          <w:color w:val="auto"/>
          <w:sz w:val="24"/>
          <w:szCs w:val="24"/>
        </w:rPr>
        <w:t>6</w:t>
      </w:r>
      <w:r w:rsidR="004D27F0" w:rsidRPr="00193DC6">
        <w:rPr>
          <w:rFonts w:ascii="Calibri" w:hAnsi="Calibri" w:cs="Calibri"/>
          <w:b/>
          <w:bCs/>
          <w:color w:val="auto"/>
          <w:sz w:val="24"/>
          <w:szCs w:val="24"/>
        </w:rPr>
        <w:t>-2026</w:t>
      </w:r>
      <w:r w:rsidR="00C937E1" w:rsidRPr="00193DC6">
        <w:rPr>
          <w:rFonts w:ascii="Calibri" w:hAnsi="Calibri" w:cs="Calibri"/>
          <w:b/>
          <w:bCs/>
          <w:color w:val="auto"/>
          <w:sz w:val="24"/>
          <w:szCs w:val="24"/>
        </w:rPr>
        <w:t xml:space="preserve"> ter </w:t>
      </w:r>
      <w:r w:rsidR="00A10F5D" w:rsidRPr="00193DC6">
        <w:rPr>
          <w:rFonts w:ascii="Calibri" w:hAnsi="Calibri" w:cs="Calibri"/>
          <w:b/>
          <w:bCs/>
          <w:color w:val="auto"/>
          <w:sz w:val="24"/>
          <w:szCs w:val="24"/>
        </w:rPr>
        <w:t>kennisname</w:t>
      </w:r>
      <w:r w:rsidR="00A10F5D" w:rsidRPr="00193DC6">
        <w:rPr>
          <w:rFonts w:ascii="Calibri" w:hAnsi="Calibri" w:cs="Calibri"/>
          <w:color w:val="auto"/>
          <w:sz w:val="24"/>
          <w:szCs w:val="24"/>
        </w:rPr>
        <w:t>;</w:t>
      </w:r>
    </w:p>
    <w:p w14:paraId="22DB068C" w14:textId="77777777" w:rsidR="002E1220" w:rsidRPr="00193DC6" w:rsidRDefault="002E1220" w:rsidP="00EF3B1E">
      <w:pPr>
        <w:pStyle w:val="Geenafstand"/>
        <w:ind w:left="1788"/>
        <w:rPr>
          <w:rFonts w:ascii="Calibri" w:hAnsi="Calibri" w:cs="Calibri"/>
          <w:color w:val="auto"/>
          <w:sz w:val="24"/>
          <w:szCs w:val="24"/>
          <w:u w:val="single"/>
        </w:rPr>
      </w:pPr>
    </w:p>
    <w:p w14:paraId="73F42AD1" w14:textId="0D8C9EA4" w:rsidR="006D36C8" w:rsidRPr="00193DC6" w:rsidRDefault="009C2D73" w:rsidP="008579A6">
      <w:pPr>
        <w:pStyle w:val="Geenafstand"/>
        <w:numPr>
          <w:ilvl w:val="0"/>
          <w:numId w:val="18"/>
        </w:numPr>
        <w:rPr>
          <w:rFonts w:ascii="Calibri" w:hAnsi="Calibri" w:cs="Calibri"/>
          <w:color w:val="auto"/>
          <w:sz w:val="24"/>
          <w:szCs w:val="24"/>
        </w:rPr>
      </w:pPr>
      <w:r w:rsidRPr="00193DC6">
        <w:rPr>
          <w:rFonts w:ascii="Calibri" w:hAnsi="Calibri" w:cs="Calibri"/>
          <w:b/>
          <w:bCs/>
          <w:color w:val="auto"/>
          <w:sz w:val="24"/>
          <w:szCs w:val="24"/>
        </w:rPr>
        <w:t xml:space="preserve">Bijlage </w:t>
      </w:r>
      <w:r w:rsidR="00565205" w:rsidRPr="00193DC6">
        <w:rPr>
          <w:rFonts w:ascii="Calibri" w:hAnsi="Calibri" w:cs="Calibri"/>
          <w:b/>
          <w:bCs/>
          <w:color w:val="auto"/>
          <w:sz w:val="24"/>
          <w:szCs w:val="24"/>
        </w:rPr>
        <w:t>2</w:t>
      </w:r>
      <w:r w:rsidRPr="00193DC6">
        <w:rPr>
          <w:rFonts w:ascii="Calibri" w:hAnsi="Calibri" w:cs="Calibri"/>
          <w:b/>
          <w:bCs/>
          <w:color w:val="auto"/>
          <w:sz w:val="24"/>
          <w:szCs w:val="24"/>
        </w:rPr>
        <w:t xml:space="preserve">. </w:t>
      </w:r>
      <w:r w:rsidR="006D36C8" w:rsidRPr="00193DC6">
        <w:rPr>
          <w:rFonts w:ascii="Calibri" w:hAnsi="Calibri" w:cs="Calibri"/>
          <w:b/>
          <w:bCs/>
          <w:color w:val="auto"/>
          <w:sz w:val="24"/>
          <w:szCs w:val="24"/>
        </w:rPr>
        <w:t xml:space="preserve">Concept notulen vergadering Adviesraad d.d. </w:t>
      </w:r>
      <w:r w:rsidR="008329AA" w:rsidRPr="00193DC6">
        <w:rPr>
          <w:rFonts w:ascii="Calibri" w:hAnsi="Calibri" w:cs="Calibri"/>
          <w:b/>
          <w:bCs/>
          <w:color w:val="auto"/>
          <w:sz w:val="24"/>
          <w:szCs w:val="24"/>
        </w:rPr>
        <w:t>23</w:t>
      </w:r>
      <w:r w:rsidR="006D36C8" w:rsidRPr="00193DC6">
        <w:rPr>
          <w:rFonts w:ascii="Calibri" w:hAnsi="Calibri" w:cs="Calibri"/>
          <w:b/>
          <w:bCs/>
          <w:color w:val="auto"/>
          <w:sz w:val="24"/>
          <w:szCs w:val="24"/>
        </w:rPr>
        <w:t>-</w:t>
      </w:r>
      <w:r w:rsidR="0034093C" w:rsidRPr="00193DC6">
        <w:rPr>
          <w:rFonts w:ascii="Calibri" w:hAnsi="Calibri" w:cs="Calibri"/>
          <w:b/>
          <w:bCs/>
          <w:color w:val="auto"/>
          <w:sz w:val="24"/>
          <w:szCs w:val="24"/>
        </w:rPr>
        <w:t>0</w:t>
      </w:r>
      <w:r w:rsidR="008329AA" w:rsidRPr="00193DC6">
        <w:rPr>
          <w:rFonts w:ascii="Calibri" w:hAnsi="Calibri" w:cs="Calibri"/>
          <w:b/>
          <w:bCs/>
          <w:color w:val="auto"/>
          <w:sz w:val="24"/>
          <w:szCs w:val="24"/>
        </w:rPr>
        <w:t>3</w:t>
      </w:r>
      <w:r w:rsidR="0034093C" w:rsidRPr="00193DC6">
        <w:rPr>
          <w:rFonts w:ascii="Calibri" w:hAnsi="Calibri" w:cs="Calibri"/>
          <w:b/>
          <w:bCs/>
          <w:color w:val="auto"/>
          <w:sz w:val="24"/>
          <w:szCs w:val="24"/>
        </w:rPr>
        <w:t>-2026</w:t>
      </w:r>
      <w:r w:rsidR="00DE16F3" w:rsidRPr="00193DC6">
        <w:rPr>
          <w:rFonts w:ascii="Calibri" w:hAnsi="Calibri" w:cs="Calibri"/>
          <w:b/>
          <w:bCs/>
          <w:color w:val="auto"/>
          <w:sz w:val="24"/>
          <w:szCs w:val="24"/>
        </w:rPr>
        <w:t xml:space="preserve"> ter vaststelling</w:t>
      </w:r>
      <w:r w:rsidR="0034093C" w:rsidRPr="00193DC6">
        <w:rPr>
          <w:rFonts w:ascii="Calibri" w:hAnsi="Calibri" w:cs="Calibri"/>
          <w:color w:val="auto"/>
          <w:sz w:val="24"/>
          <w:szCs w:val="24"/>
        </w:rPr>
        <w:t>;</w:t>
      </w:r>
      <w:r w:rsidR="00D577F4" w:rsidRPr="00193DC6">
        <w:rPr>
          <w:rFonts w:ascii="Calibri" w:hAnsi="Calibri" w:cs="Calibri"/>
          <w:color w:val="auto"/>
          <w:sz w:val="24"/>
          <w:szCs w:val="24"/>
        </w:rPr>
        <w:t xml:space="preserve"> </w:t>
      </w:r>
    </w:p>
    <w:p w14:paraId="7AF656CC" w14:textId="77777777" w:rsidR="0040231F" w:rsidRPr="00193DC6" w:rsidRDefault="0040231F" w:rsidP="0040231F">
      <w:pPr>
        <w:pStyle w:val="Geenafstand"/>
        <w:rPr>
          <w:rFonts w:ascii="Calibri" w:hAnsi="Calibri" w:cs="Calibri"/>
          <w:color w:val="auto"/>
          <w:sz w:val="24"/>
          <w:szCs w:val="24"/>
        </w:rPr>
      </w:pPr>
    </w:p>
    <w:p w14:paraId="60DDB31E" w14:textId="63CA5745" w:rsidR="00B83F5B" w:rsidRPr="00193DC6" w:rsidRDefault="005D1853" w:rsidP="00193DC6">
      <w:pPr>
        <w:pStyle w:val="Geenafstand"/>
        <w:numPr>
          <w:ilvl w:val="0"/>
          <w:numId w:val="18"/>
        </w:numPr>
        <w:rPr>
          <w:rFonts w:ascii="Calibri" w:hAnsi="Calibri" w:cs="Calibri"/>
          <w:color w:val="auto"/>
          <w:sz w:val="24"/>
          <w:szCs w:val="24"/>
        </w:rPr>
      </w:pPr>
      <w:r w:rsidRPr="00193DC6">
        <w:rPr>
          <w:rFonts w:ascii="Calibri" w:hAnsi="Calibri" w:cs="Calibri"/>
          <w:b/>
          <w:bCs/>
          <w:color w:val="auto"/>
          <w:sz w:val="24"/>
          <w:szCs w:val="24"/>
        </w:rPr>
        <w:t>Bijlage 3</w:t>
      </w:r>
      <w:r w:rsidR="009A0358" w:rsidRPr="00193DC6">
        <w:rPr>
          <w:rFonts w:ascii="Calibri" w:hAnsi="Calibri" w:cs="Calibri"/>
          <w:b/>
          <w:bCs/>
          <w:color w:val="auto"/>
          <w:sz w:val="24"/>
          <w:szCs w:val="24"/>
        </w:rPr>
        <w:t xml:space="preserve">. </w:t>
      </w:r>
      <w:r w:rsidR="008329AA" w:rsidRPr="00193DC6">
        <w:rPr>
          <w:rFonts w:ascii="Calibri" w:hAnsi="Calibri" w:cs="Calibri"/>
          <w:b/>
          <w:bCs/>
          <w:color w:val="auto"/>
          <w:sz w:val="24"/>
          <w:szCs w:val="24"/>
        </w:rPr>
        <w:t>Reactie college op ons ongevraagd advies vertrouwenspersoon MEE;</w:t>
      </w:r>
      <w:r w:rsidR="00BB634B" w:rsidRPr="00193DC6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027996" w:rsidRPr="00193DC6">
        <w:rPr>
          <w:rFonts w:ascii="Calibri" w:hAnsi="Calibri" w:cs="Calibri"/>
          <w:b/>
          <w:bCs/>
          <w:color w:val="auto"/>
          <w:sz w:val="24"/>
          <w:szCs w:val="24"/>
        </w:rPr>
        <w:t>(O</w:t>
      </w:r>
      <w:r w:rsidR="00BB634B" w:rsidRPr="00193DC6">
        <w:rPr>
          <w:rFonts w:ascii="Calibri" w:hAnsi="Calibri" w:cs="Calibri"/>
          <w:b/>
          <w:bCs/>
          <w:color w:val="auto"/>
          <w:sz w:val="24"/>
          <w:szCs w:val="24"/>
        </w:rPr>
        <w:t xml:space="preserve">ngevraagd advies </w:t>
      </w:r>
      <w:r w:rsidR="00027996" w:rsidRPr="00193DC6">
        <w:rPr>
          <w:rFonts w:ascii="Calibri" w:hAnsi="Calibri" w:cs="Calibri"/>
          <w:b/>
          <w:bCs/>
          <w:color w:val="auto"/>
          <w:sz w:val="24"/>
          <w:szCs w:val="24"/>
        </w:rPr>
        <w:t xml:space="preserve">meegestuurd </w:t>
      </w:r>
      <w:r w:rsidR="00BB634B" w:rsidRPr="00193DC6">
        <w:rPr>
          <w:rFonts w:ascii="Calibri" w:hAnsi="Calibri" w:cs="Calibri"/>
          <w:b/>
          <w:bCs/>
          <w:color w:val="auto"/>
          <w:sz w:val="24"/>
          <w:szCs w:val="24"/>
        </w:rPr>
        <w:t>in bijlage</w:t>
      </w:r>
      <w:r w:rsidR="00027996" w:rsidRPr="00193DC6">
        <w:rPr>
          <w:rFonts w:ascii="Calibri" w:hAnsi="Calibri" w:cs="Calibri"/>
          <w:b/>
          <w:bCs/>
          <w:color w:val="auto"/>
          <w:sz w:val="24"/>
          <w:szCs w:val="24"/>
        </w:rPr>
        <w:t xml:space="preserve"> als .3</w:t>
      </w:r>
      <w:r w:rsidR="008152C8" w:rsidRPr="00193DC6">
        <w:rPr>
          <w:rFonts w:ascii="Calibri" w:hAnsi="Calibri" w:cs="Calibri"/>
          <w:b/>
          <w:bCs/>
          <w:color w:val="auto"/>
          <w:sz w:val="24"/>
          <w:szCs w:val="24"/>
        </w:rPr>
        <w:t>a</w:t>
      </w:r>
      <w:r w:rsidR="00027996" w:rsidRPr="00193DC6">
        <w:rPr>
          <w:rFonts w:ascii="Calibri" w:hAnsi="Calibri" w:cs="Calibri"/>
          <w:color w:val="auto"/>
          <w:sz w:val="24"/>
          <w:szCs w:val="24"/>
        </w:rPr>
        <w:t>)</w:t>
      </w:r>
      <w:r w:rsidR="00D577F4" w:rsidRPr="00193DC6">
        <w:rPr>
          <w:rFonts w:ascii="Calibri" w:hAnsi="Calibri" w:cs="Calibri"/>
          <w:color w:val="auto"/>
          <w:sz w:val="24"/>
          <w:szCs w:val="24"/>
        </w:rPr>
        <w:t xml:space="preserve"> </w:t>
      </w:r>
    </w:p>
    <w:p w14:paraId="3CAB8E24" w14:textId="77777777" w:rsidR="0040231F" w:rsidRPr="00193DC6" w:rsidRDefault="0040231F" w:rsidP="0040231F">
      <w:pPr>
        <w:pStyle w:val="Geenafstand"/>
        <w:rPr>
          <w:rFonts w:ascii="Calibri" w:hAnsi="Calibri" w:cs="Calibri"/>
          <w:color w:val="auto"/>
          <w:sz w:val="24"/>
          <w:szCs w:val="24"/>
        </w:rPr>
      </w:pPr>
    </w:p>
    <w:p w14:paraId="6385A490" w14:textId="0D1F590B" w:rsidR="0037386C" w:rsidRPr="00193DC6" w:rsidRDefault="0081142B" w:rsidP="00276C34">
      <w:pPr>
        <w:pStyle w:val="Geenafstand"/>
        <w:ind w:left="1788"/>
        <w:rPr>
          <w:rFonts w:ascii="Calibri" w:hAnsi="Calibri" w:cs="Calibri"/>
          <w:b/>
          <w:bCs/>
          <w:color w:val="auto"/>
          <w:sz w:val="24"/>
          <w:szCs w:val="24"/>
        </w:rPr>
      </w:pPr>
      <w:r w:rsidRPr="00193DC6">
        <w:rPr>
          <w:rFonts w:ascii="Calibri" w:hAnsi="Calibri" w:cs="Calibri"/>
          <w:b/>
          <w:bCs/>
          <w:color w:val="auto"/>
          <w:sz w:val="24"/>
          <w:szCs w:val="24"/>
        </w:rPr>
        <w:t>6,7 en 8</w:t>
      </w:r>
      <w:r w:rsidR="00B83F5B" w:rsidRPr="00193DC6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5E1AD2" w:rsidRPr="00193DC6">
        <w:rPr>
          <w:rFonts w:ascii="Calibri" w:hAnsi="Calibri" w:cs="Calibri"/>
          <w:b/>
          <w:bCs/>
          <w:color w:val="auto"/>
          <w:sz w:val="24"/>
          <w:szCs w:val="24"/>
        </w:rPr>
        <w:t>Bijlage</w:t>
      </w:r>
      <w:r w:rsidR="001147D6" w:rsidRPr="00193DC6">
        <w:rPr>
          <w:rFonts w:ascii="Calibri" w:hAnsi="Calibri" w:cs="Calibri"/>
          <w:b/>
          <w:bCs/>
          <w:color w:val="auto"/>
          <w:sz w:val="24"/>
          <w:szCs w:val="24"/>
        </w:rPr>
        <w:t xml:space="preserve"> 4</w:t>
      </w:r>
      <w:r w:rsidR="00130158" w:rsidRPr="00193DC6">
        <w:rPr>
          <w:rFonts w:ascii="Calibri" w:hAnsi="Calibri" w:cs="Calibri"/>
          <w:b/>
          <w:bCs/>
          <w:color w:val="auto"/>
          <w:sz w:val="24"/>
          <w:szCs w:val="24"/>
        </w:rPr>
        <w:t>. Evaluatie verlaging rentetarieven Stadsbank Oost Nederland</w:t>
      </w:r>
    </w:p>
    <w:p w14:paraId="0C9FDB31" w14:textId="77777777" w:rsidR="0040231F" w:rsidRPr="00193DC6" w:rsidRDefault="0040231F" w:rsidP="0040231F">
      <w:pPr>
        <w:pStyle w:val="Geenafstand"/>
        <w:rPr>
          <w:rFonts w:ascii="Calibri" w:hAnsi="Calibri" w:cs="Calibri"/>
          <w:color w:val="auto"/>
          <w:sz w:val="24"/>
          <w:szCs w:val="24"/>
        </w:rPr>
      </w:pPr>
    </w:p>
    <w:p w14:paraId="23C8AB7F" w14:textId="42F2B4D4" w:rsidR="00B92015" w:rsidRPr="00193DC6" w:rsidRDefault="00130158" w:rsidP="008579A6">
      <w:pPr>
        <w:pStyle w:val="Geenafstand"/>
        <w:numPr>
          <w:ilvl w:val="0"/>
          <w:numId w:val="18"/>
        </w:numPr>
        <w:rPr>
          <w:rFonts w:ascii="Calibri" w:hAnsi="Calibri" w:cs="Calibri"/>
          <w:b/>
          <w:bCs/>
          <w:color w:val="auto"/>
          <w:sz w:val="24"/>
          <w:szCs w:val="24"/>
        </w:rPr>
      </w:pPr>
      <w:r w:rsidRPr="00193DC6">
        <w:rPr>
          <w:rFonts w:ascii="Calibri" w:hAnsi="Calibri" w:cs="Calibri"/>
          <w:b/>
          <w:bCs/>
          <w:color w:val="auto"/>
          <w:sz w:val="24"/>
          <w:szCs w:val="24"/>
        </w:rPr>
        <w:t>Bijlage</w:t>
      </w:r>
      <w:r w:rsidR="001147D6" w:rsidRPr="00193DC6">
        <w:rPr>
          <w:rFonts w:ascii="Calibri" w:hAnsi="Calibri" w:cs="Calibri"/>
          <w:b/>
          <w:bCs/>
          <w:color w:val="auto"/>
          <w:sz w:val="24"/>
          <w:szCs w:val="24"/>
        </w:rPr>
        <w:t xml:space="preserve"> 5</w:t>
      </w:r>
      <w:r w:rsidRPr="00193DC6">
        <w:rPr>
          <w:rFonts w:ascii="Calibri" w:hAnsi="Calibri" w:cs="Calibri"/>
          <w:b/>
          <w:bCs/>
          <w:color w:val="auto"/>
          <w:sz w:val="24"/>
          <w:szCs w:val="24"/>
        </w:rPr>
        <w:t>. Evaluatie Pilot Preventief Budgetbeheer</w:t>
      </w:r>
    </w:p>
    <w:p w14:paraId="5EA8529A" w14:textId="77777777" w:rsidR="00276C34" w:rsidRPr="00193DC6" w:rsidRDefault="00276C34" w:rsidP="00276C34">
      <w:pPr>
        <w:pStyle w:val="Geenafstand"/>
        <w:ind w:left="1788"/>
        <w:rPr>
          <w:rFonts w:ascii="Calibri" w:hAnsi="Calibri" w:cs="Calibri"/>
          <w:b/>
          <w:bCs/>
          <w:color w:val="auto"/>
          <w:sz w:val="24"/>
          <w:szCs w:val="24"/>
        </w:rPr>
      </w:pPr>
    </w:p>
    <w:p w14:paraId="5CA1EE7E" w14:textId="4C5CEA8A" w:rsidR="00E7447E" w:rsidRPr="00193DC6" w:rsidRDefault="00C66766" w:rsidP="008329AA">
      <w:pPr>
        <w:pStyle w:val="Geenafstand"/>
        <w:numPr>
          <w:ilvl w:val="0"/>
          <w:numId w:val="18"/>
        </w:numPr>
        <w:rPr>
          <w:rFonts w:ascii="Calibri" w:hAnsi="Calibri" w:cs="Calibri"/>
          <w:b/>
          <w:bCs/>
          <w:color w:val="auto"/>
          <w:sz w:val="24"/>
          <w:szCs w:val="24"/>
        </w:rPr>
      </w:pPr>
      <w:r w:rsidRPr="00193DC6">
        <w:rPr>
          <w:rFonts w:ascii="Calibri" w:hAnsi="Calibri" w:cs="Calibri"/>
          <w:b/>
          <w:bCs/>
          <w:color w:val="auto"/>
          <w:sz w:val="24"/>
          <w:szCs w:val="24"/>
        </w:rPr>
        <w:t xml:space="preserve">Bijlage </w:t>
      </w:r>
      <w:r w:rsidR="001147D6" w:rsidRPr="00193DC6">
        <w:rPr>
          <w:rFonts w:ascii="Calibri" w:hAnsi="Calibri" w:cs="Calibri"/>
          <w:b/>
          <w:bCs/>
          <w:color w:val="auto"/>
          <w:sz w:val="24"/>
          <w:szCs w:val="24"/>
        </w:rPr>
        <w:t>6.</w:t>
      </w:r>
      <w:r w:rsidRPr="00193DC6">
        <w:rPr>
          <w:rFonts w:ascii="Calibri" w:hAnsi="Calibri" w:cs="Calibri"/>
          <w:b/>
          <w:bCs/>
          <w:color w:val="auto"/>
          <w:sz w:val="24"/>
          <w:szCs w:val="24"/>
        </w:rPr>
        <w:t xml:space="preserve"> Raadsmededeling</w:t>
      </w:r>
    </w:p>
    <w:p w14:paraId="1C814D53" w14:textId="77777777" w:rsidR="0040231F" w:rsidRPr="00193DC6" w:rsidRDefault="0040231F" w:rsidP="0040231F">
      <w:pPr>
        <w:pStyle w:val="Geenafstand"/>
        <w:rPr>
          <w:rFonts w:ascii="Calibri" w:hAnsi="Calibri" w:cs="Calibri"/>
          <w:color w:val="auto"/>
          <w:sz w:val="24"/>
          <w:szCs w:val="24"/>
        </w:rPr>
      </w:pPr>
    </w:p>
    <w:p w14:paraId="345EFC57" w14:textId="6C03C7D7" w:rsidR="0040231F" w:rsidRPr="00193DC6" w:rsidRDefault="00C66766" w:rsidP="003C5D5B">
      <w:pPr>
        <w:pStyle w:val="Geenafstand"/>
        <w:numPr>
          <w:ilvl w:val="0"/>
          <w:numId w:val="18"/>
        </w:numPr>
        <w:rPr>
          <w:rFonts w:ascii="Calibri" w:hAnsi="Calibri" w:cs="Calibri"/>
          <w:color w:val="auto"/>
          <w:sz w:val="24"/>
          <w:szCs w:val="24"/>
        </w:rPr>
      </w:pPr>
      <w:r w:rsidRPr="00193DC6">
        <w:rPr>
          <w:rFonts w:ascii="Calibri" w:hAnsi="Calibri" w:cs="Calibri"/>
          <w:b/>
          <w:bCs/>
          <w:color w:val="auto"/>
          <w:sz w:val="24"/>
          <w:szCs w:val="24"/>
        </w:rPr>
        <w:t xml:space="preserve">bijlage </w:t>
      </w:r>
      <w:r w:rsidR="001147D6" w:rsidRPr="00193DC6">
        <w:rPr>
          <w:rFonts w:ascii="Calibri" w:hAnsi="Calibri" w:cs="Calibri"/>
          <w:b/>
          <w:bCs/>
          <w:color w:val="auto"/>
          <w:sz w:val="24"/>
          <w:szCs w:val="24"/>
        </w:rPr>
        <w:t>7.</w:t>
      </w:r>
      <w:r w:rsidRPr="00193DC6">
        <w:rPr>
          <w:rFonts w:ascii="Calibri" w:hAnsi="Calibri" w:cs="Calibri"/>
          <w:b/>
          <w:bCs/>
          <w:color w:val="auto"/>
          <w:sz w:val="24"/>
          <w:szCs w:val="24"/>
        </w:rPr>
        <w:t xml:space="preserve"> Beleidsregels schuldhulpverlening 2026 Hellendoorn ondertekend</w:t>
      </w:r>
      <w:r w:rsidR="0081142B" w:rsidRPr="00193DC6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</w:p>
    <w:p w14:paraId="0A24E9E4" w14:textId="77777777" w:rsidR="00F54CDA" w:rsidRPr="00193DC6" w:rsidRDefault="00F54CDA" w:rsidP="00F54CDA">
      <w:pPr>
        <w:pStyle w:val="Geenafstand"/>
        <w:numPr>
          <w:ilvl w:val="0"/>
          <w:numId w:val="18"/>
        </w:numPr>
        <w:rPr>
          <w:rFonts w:ascii="Calibri" w:hAnsi="Calibri" w:cs="Calibri"/>
          <w:color w:val="auto"/>
          <w:sz w:val="24"/>
          <w:szCs w:val="24"/>
        </w:rPr>
      </w:pPr>
      <w:r w:rsidRPr="00193DC6">
        <w:rPr>
          <w:rFonts w:ascii="Calibri" w:hAnsi="Calibri" w:cs="Calibri"/>
          <w:b/>
          <w:bCs/>
          <w:color w:val="auto"/>
          <w:sz w:val="24"/>
          <w:szCs w:val="24"/>
        </w:rPr>
        <w:t>Stand van zaken proces communicatiecampagne</w:t>
      </w:r>
      <w:r w:rsidRPr="00193DC6">
        <w:rPr>
          <w:rFonts w:ascii="Calibri" w:hAnsi="Calibri" w:cs="Calibri"/>
          <w:color w:val="auto"/>
          <w:sz w:val="24"/>
          <w:szCs w:val="24"/>
        </w:rPr>
        <w:t>;</w:t>
      </w:r>
    </w:p>
    <w:p w14:paraId="1FF958A4" w14:textId="77777777" w:rsidR="0040231F" w:rsidRPr="00193DC6" w:rsidRDefault="0040231F" w:rsidP="0040231F">
      <w:pPr>
        <w:pStyle w:val="Geenafstand"/>
        <w:rPr>
          <w:rFonts w:ascii="Calibri" w:hAnsi="Calibri" w:cs="Calibri"/>
          <w:color w:val="auto"/>
          <w:sz w:val="24"/>
          <w:szCs w:val="24"/>
        </w:rPr>
      </w:pPr>
    </w:p>
    <w:p w14:paraId="2D216E91" w14:textId="004DBBFE" w:rsidR="008C625C" w:rsidRPr="00193DC6" w:rsidRDefault="008C625C" w:rsidP="00F54CDA">
      <w:pPr>
        <w:pStyle w:val="Geenafstand"/>
        <w:numPr>
          <w:ilvl w:val="0"/>
          <w:numId w:val="18"/>
        </w:numPr>
        <w:rPr>
          <w:rFonts w:ascii="Calibri" w:hAnsi="Calibri" w:cs="Calibri"/>
          <w:b/>
          <w:bCs/>
          <w:color w:val="auto"/>
          <w:sz w:val="24"/>
          <w:szCs w:val="24"/>
        </w:rPr>
      </w:pPr>
      <w:r w:rsidRPr="00193DC6">
        <w:rPr>
          <w:rFonts w:ascii="Calibri" w:hAnsi="Calibri" w:cs="Calibri"/>
          <w:b/>
          <w:bCs/>
          <w:color w:val="auto"/>
          <w:sz w:val="24"/>
          <w:szCs w:val="24"/>
        </w:rPr>
        <w:t>Coalitieprogramma</w:t>
      </w:r>
      <w:r w:rsidR="006D3249" w:rsidRPr="00193DC6">
        <w:rPr>
          <w:rFonts w:ascii="Calibri" w:hAnsi="Calibri" w:cs="Calibri"/>
          <w:b/>
          <w:bCs/>
          <w:color w:val="auto"/>
          <w:sz w:val="24"/>
          <w:szCs w:val="24"/>
        </w:rPr>
        <w:t>/ overige beleidsontwikkelingen</w:t>
      </w:r>
      <w:r w:rsidR="00FC1D5F" w:rsidRPr="00193DC6">
        <w:rPr>
          <w:rFonts w:ascii="Calibri" w:hAnsi="Calibri" w:cs="Calibri"/>
          <w:b/>
          <w:bCs/>
          <w:color w:val="auto"/>
          <w:sz w:val="24"/>
          <w:szCs w:val="24"/>
        </w:rPr>
        <w:t>;</w:t>
      </w:r>
    </w:p>
    <w:p w14:paraId="21CEBF10" w14:textId="77777777" w:rsidR="00CB274A" w:rsidRPr="00193DC6" w:rsidRDefault="00CB274A" w:rsidP="00CB274A">
      <w:pPr>
        <w:pStyle w:val="Geenafstand"/>
        <w:ind w:left="1788"/>
        <w:rPr>
          <w:rFonts w:ascii="Calibri" w:hAnsi="Calibri" w:cs="Calibri"/>
          <w:color w:val="auto"/>
          <w:sz w:val="24"/>
          <w:szCs w:val="24"/>
        </w:rPr>
      </w:pPr>
    </w:p>
    <w:p w14:paraId="217520FC" w14:textId="5A9E9954" w:rsidR="00CB274A" w:rsidRPr="00193DC6" w:rsidRDefault="00CB274A" w:rsidP="00CB274A">
      <w:pPr>
        <w:pStyle w:val="Geenafstand"/>
        <w:numPr>
          <w:ilvl w:val="0"/>
          <w:numId w:val="18"/>
        </w:numPr>
        <w:rPr>
          <w:rFonts w:cstheme="minorHAnsi"/>
          <w:b/>
          <w:bCs/>
          <w:color w:val="auto"/>
          <w:sz w:val="24"/>
          <w:szCs w:val="24"/>
        </w:rPr>
      </w:pPr>
      <w:r w:rsidRPr="00193DC6">
        <w:rPr>
          <w:rFonts w:cstheme="minorHAnsi"/>
          <w:b/>
          <w:bCs/>
          <w:color w:val="auto"/>
          <w:sz w:val="24"/>
          <w:szCs w:val="24"/>
        </w:rPr>
        <w:t>informatie vanuit de AMWH</w:t>
      </w:r>
    </w:p>
    <w:p w14:paraId="270F1EFF" w14:textId="77777777" w:rsidR="00F54CDA" w:rsidRPr="00193DC6" w:rsidRDefault="00F54CDA" w:rsidP="00F54CDA">
      <w:pPr>
        <w:pStyle w:val="Geenafstand"/>
        <w:ind w:left="1428"/>
        <w:rPr>
          <w:rFonts w:ascii="Calibri" w:hAnsi="Calibri" w:cs="Calibri"/>
          <w:color w:val="auto"/>
          <w:sz w:val="24"/>
          <w:szCs w:val="24"/>
        </w:rPr>
      </w:pPr>
    </w:p>
    <w:p w14:paraId="18AB983E" w14:textId="1E617CE9" w:rsidR="00D066B2" w:rsidRPr="00193DC6" w:rsidRDefault="00B64B69" w:rsidP="00E979CA">
      <w:pPr>
        <w:pStyle w:val="Geenafstand"/>
        <w:numPr>
          <w:ilvl w:val="0"/>
          <w:numId w:val="18"/>
        </w:numPr>
        <w:rPr>
          <w:rFonts w:ascii="Calibri" w:hAnsi="Calibri" w:cs="Calibri"/>
          <w:color w:val="auto"/>
          <w:sz w:val="24"/>
          <w:szCs w:val="24"/>
        </w:rPr>
      </w:pPr>
      <w:r w:rsidRPr="00193DC6">
        <w:rPr>
          <w:rFonts w:ascii="Calibri" w:hAnsi="Calibri" w:cs="Calibri"/>
          <w:b/>
          <w:bCs/>
          <w:color w:val="auto"/>
          <w:sz w:val="24"/>
          <w:szCs w:val="24"/>
        </w:rPr>
        <w:t>Rondvraag en sluitin</w:t>
      </w:r>
      <w:r w:rsidR="00B34869" w:rsidRPr="00193DC6">
        <w:rPr>
          <w:rFonts w:ascii="Calibri" w:hAnsi="Calibri" w:cs="Calibri"/>
          <w:b/>
          <w:bCs/>
          <w:color w:val="auto"/>
          <w:sz w:val="24"/>
          <w:szCs w:val="24"/>
        </w:rPr>
        <w:t>g</w:t>
      </w:r>
    </w:p>
    <w:sectPr w:rsidR="00D066B2" w:rsidRPr="00193DC6" w:rsidSect="00A153D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40" w:right="1440" w:bottom="2520" w:left="1440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F2674" w14:textId="77777777" w:rsidR="006A1A67" w:rsidRDefault="006A1A67">
      <w:pPr>
        <w:spacing w:after="0" w:line="240" w:lineRule="auto"/>
      </w:pPr>
      <w:r>
        <w:separator/>
      </w:r>
    </w:p>
    <w:p w14:paraId="7D52FD17" w14:textId="77777777" w:rsidR="006A1A67" w:rsidRDefault="006A1A67"/>
  </w:endnote>
  <w:endnote w:type="continuationSeparator" w:id="0">
    <w:p w14:paraId="4C5B8CE7" w14:textId="77777777" w:rsidR="006A1A67" w:rsidRDefault="006A1A67">
      <w:pPr>
        <w:spacing w:after="0" w:line="240" w:lineRule="auto"/>
      </w:pPr>
      <w:r>
        <w:continuationSeparator/>
      </w:r>
    </w:p>
    <w:p w14:paraId="6F396271" w14:textId="77777777" w:rsidR="006A1A67" w:rsidRDefault="006A1A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34A9A" w14:textId="77777777" w:rsidR="00D13306" w:rsidRDefault="00D1330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CF3ED" w14:textId="77777777" w:rsidR="00D13306" w:rsidRDefault="00D1330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F71FC" w14:textId="77777777" w:rsidR="00752FC4" w:rsidRDefault="00752FC4" w:rsidP="00752FC4">
    <w:pPr>
      <w:pStyle w:val="Voetteks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9184B" w14:textId="77777777" w:rsidR="006A1A67" w:rsidRDefault="006A1A67">
      <w:pPr>
        <w:spacing w:after="0" w:line="240" w:lineRule="auto"/>
      </w:pPr>
      <w:r>
        <w:separator/>
      </w:r>
    </w:p>
    <w:p w14:paraId="2865BD67" w14:textId="77777777" w:rsidR="006A1A67" w:rsidRDefault="006A1A67"/>
  </w:footnote>
  <w:footnote w:type="continuationSeparator" w:id="0">
    <w:p w14:paraId="7E27C4F3" w14:textId="77777777" w:rsidR="006A1A67" w:rsidRDefault="006A1A67">
      <w:pPr>
        <w:spacing w:after="0" w:line="240" w:lineRule="auto"/>
      </w:pPr>
      <w:r>
        <w:continuationSeparator/>
      </w:r>
    </w:p>
    <w:p w14:paraId="56BB872D" w14:textId="77777777" w:rsidR="006A1A67" w:rsidRDefault="006A1A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1098C" w14:textId="77777777" w:rsidR="00D13306" w:rsidRDefault="00D1330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03F64" w14:textId="77777777" w:rsidR="001B4EEF" w:rsidRDefault="001B4EEF" w:rsidP="001B4EEF">
    <w:pPr>
      <w:pStyle w:val="Koptekst"/>
    </w:pPr>
    <w:r>
      <w:rPr>
        <w:noProof/>
        <w:lang w:bidi="nl-NL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4D6373E" wp14:editId="3912347E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782130" cy="10065662"/>
              <wp:effectExtent l="0" t="0" r="0" b="0"/>
              <wp:wrapNone/>
              <wp:docPr id="2" name="Groep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82130" cy="10065662"/>
                        <a:chOff x="0" y="0"/>
                        <a:chExt cx="7782130" cy="10065662"/>
                      </a:xfrm>
                    </wpg:grpSpPr>
                    <wps:wsp>
                      <wps:cNvPr id="3" name="Vrije vorm 6"/>
                      <wps:cNvSpPr>
                        <a:spLocks/>
                      </wps:cNvSpPr>
                      <wps:spPr bwMode="auto">
                        <a:xfrm>
                          <a:off x="0" y="0"/>
                          <a:ext cx="7772400" cy="3720166"/>
                        </a:xfrm>
                        <a:custGeom>
                          <a:avLst/>
                          <a:gdLst>
                            <a:gd name="T0" fmla="*/ 0 w 872"/>
                            <a:gd name="T1" fmla="*/ 0 h 453"/>
                            <a:gd name="T2" fmla="*/ 0 w 872"/>
                            <a:gd name="T3" fmla="*/ 453 h 453"/>
                            <a:gd name="T4" fmla="*/ 87 w 872"/>
                            <a:gd name="T5" fmla="*/ 310 h 453"/>
                            <a:gd name="T6" fmla="*/ 108 w 872"/>
                            <a:gd name="T7" fmla="*/ 284 h 453"/>
                            <a:gd name="T8" fmla="*/ 133 w 872"/>
                            <a:gd name="T9" fmla="*/ 258 h 453"/>
                            <a:gd name="T10" fmla="*/ 581 w 872"/>
                            <a:gd name="T11" fmla="*/ 72 h 453"/>
                            <a:gd name="T12" fmla="*/ 872 w 872"/>
                            <a:gd name="T13" fmla="*/ 72 h 453"/>
                            <a:gd name="T14" fmla="*/ 872 w 872"/>
                            <a:gd name="T15" fmla="*/ 0 h 453"/>
                            <a:gd name="T16" fmla="*/ 0 w 872"/>
                            <a:gd name="T17" fmla="*/ 0 h 4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2" h="453">
                              <a:moveTo>
                                <a:pt x="0" y="0"/>
                              </a:moveTo>
                              <a:cubicBezTo>
                                <a:pt x="0" y="453"/>
                                <a:pt x="0" y="453"/>
                                <a:pt x="0" y="453"/>
                              </a:cubicBezTo>
                              <a:cubicBezTo>
                                <a:pt x="23" y="401"/>
                                <a:pt x="52" y="353"/>
                                <a:pt x="87" y="310"/>
                              </a:cubicBezTo>
                              <a:cubicBezTo>
                                <a:pt x="94" y="301"/>
                                <a:pt x="101" y="293"/>
                                <a:pt x="108" y="284"/>
                              </a:cubicBezTo>
                              <a:cubicBezTo>
                                <a:pt x="116" y="275"/>
                                <a:pt x="125" y="266"/>
                                <a:pt x="133" y="258"/>
                              </a:cubicBezTo>
                              <a:cubicBezTo>
                                <a:pt x="248" y="143"/>
                                <a:pt x="406" y="72"/>
                                <a:pt x="581" y="72"/>
                              </a:cubicBezTo>
                              <a:cubicBezTo>
                                <a:pt x="872" y="72"/>
                                <a:pt x="872" y="72"/>
                                <a:pt x="872" y="72"/>
                              </a:cubicBezTo>
                              <a:cubicBezTo>
                                <a:pt x="872" y="0"/>
                                <a:pt x="872" y="0"/>
                                <a:pt x="872" y="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" name="Vrije vorm: Vorm 21"/>
                      <wps:cNvSpPr>
                        <a:spLocks/>
                      </wps:cNvSpPr>
                      <wps:spPr bwMode="auto">
                        <a:xfrm rot="10800000" flipH="1">
                          <a:off x="0" y="438150"/>
                          <a:ext cx="1738276" cy="1896280"/>
                        </a:xfrm>
                        <a:custGeom>
                          <a:avLst/>
                          <a:gdLst>
                            <a:gd name="connsiteX0" fmla="*/ 1628881 w 1738276"/>
                            <a:gd name="connsiteY0" fmla="*/ 1895780 h 1896280"/>
                            <a:gd name="connsiteX1" fmla="*/ 1700732 w 1738276"/>
                            <a:gd name="connsiteY1" fmla="*/ 1696892 h 1896280"/>
                            <a:gd name="connsiteX2" fmla="*/ 13603 w 1738276"/>
                            <a:gd name="connsiteY2" fmla="*/ 13572 h 1896280"/>
                            <a:gd name="connsiteX3" fmla="*/ 0 w 1738276"/>
                            <a:gd name="connsiteY3" fmla="*/ 0 h 1896280"/>
                            <a:gd name="connsiteX4" fmla="*/ 0 w 1738276"/>
                            <a:gd name="connsiteY4" fmla="*/ 329116 h 1896280"/>
                            <a:gd name="connsiteX5" fmla="*/ 19162 w 1738276"/>
                            <a:gd name="connsiteY5" fmla="*/ 353290 h 1896280"/>
                            <a:gd name="connsiteX6" fmla="*/ 1506705 w 1738276"/>
                            <a:gd name="connsiteY6" fmla="*/ 1831895 h 1896280"/>
                            <a:gd name="connsiteX7" fmla="*/ 1539043 w 1738276"/>
                            <a:gd name="connsiteY7" fmla="*/ 1864038 h 1896280"/>
                            <a:gd name="connsiteX8" fmla="*/ 1628881 w 1738276"/>
                            <a:gd name="connsiteY8" fmla="*/ 1895780 h 18962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738276" h="1896280">
                              <a:moveTo>
                                <a:pt x="1628881" y="1895780"/>
                              </a:moveTo>
                              <a:cubicBezTo>
                                <a:pt x="1716497" y="1887343"/>
                                <a:pt x="1783194" y="1774036"/>
                                <a:pt x="1700732" y="1696892"/>
                              </a:cubicBezTo>
                              <a:cubicBezTo>
                                <a:pt x="415301" y="414363"/>
                                <a:pt x="93943" y="93731"/>
                                <a:pt x="13603" y="13572"/>
                              </a:cubicBezTo>
                              <a:lnTo>
                                <a:pt x="0" y="0"/>
                              </a:lnTo>
                              <a:lnTo>
                                <a:pt x="0" y="329116"/>
                              </a:lnTo>
                              <a:lnTo>
                                <a:pt x="19162" y="353290"/>
                              </a:lnTo>
                              <a:cubicBezTo>
                                <a:pt x="1506705" y="1831895"/>
                                <a:pt x="1506705" y="1831895"/>
                                <a:pt x="1506705" y="1831895"/>
                              </a:cubicBezTo>
                              <a:cubicBezTo>
                                <a:pt x="1519640" y="1844752"/>
                                <a:pt x="1526108" y="1857610"/>
                                <a:pt x="1539043" y="1864038"/>
                              </a:cubicBezTo>
                              <a:cubicBezTo>
                                <a:pt x="1568147" y="1889753"/>
                                <a:pt x="1599676" y="1898593"/>
                                <a:pt x="1628881" y="189578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Vrije vorm: Vorm 23"/>
                      <wps:cNvSpPr>
                        <a:spLocks/>
                      </wps:cNvSpPr>
                      <wps:spPr bwMode="auto">
                        <a:xfrm rot="10800000" flipH="1">
                          <a:off x="0" y="57150"/>
                          <a:ext cx="2462115" cy="2685160"/>
                        </a:xfrm>
                        <a:custGeom>
                          <a:avLst/>
                          <a:gdLst>
                            <a:gd name="connsiteX0" fmla="*/ 2307676 w 2462115"/>
                            <a:gd name="connsiteY0" fmla="*/ 2684454 h 2685160"/>
                            <a:gd name="connsiteX1" fmla="*/ 2409112 w 2462115"/>
                            <a:gd name="connsiteY1" fmla="*/ 2403672 h 2685160"/>
                            <a:gd name="connsiteX2" fmla="*/ 5438 w 2462115"/>
                            <a:gd name="connsiteY2" fmla="*/ 5426 h 2685160"/>
                            <a:gd name="connsiteX3" fmla="*/ 0 w 2462115"/>
                            <a:gd name="connsiteY3" fmla="*/ 0 h 2685160"/>
                            <a:gd name="connsiteX4" fmla="*/ 0 w 2462115"/>
                            <a:gd name="connsiteY4" fmla="*/ 454256 h 2685160"/>
                            <a:gd name="connsiteX5" fmla="*/ 5467 w 2462115"/>
                            <a:gd name="connsiteY5" fmla="*/ 469395 h 2685160"/>
                            <a:gd name="connsiteX6" fmla="*/ 35142 w 2462115"/>
                            <a:gd name="connsiteY6" fmla="*/ 506832 h 2685160"/>
                            <a:gd name="connsiteX7" fmla="*/ 2135192 w 2462115"/>
                            <a:gd name="connsiteY7" fmla="*/ 2594263 h 2685160"/>
                            <a:gd name="connsiteX8" fmla="*/ 2180846 w 2462115"/>
                            <a:gd name="connsiteY8" fmla="*/ 2639642 h 2685160"/>
                            <a:gd name="connsiteX9" fmla="*/ 2307676 w 2462115"/>
                            <a:gd name="connsiteY9" fmla="*/ 2684454 h 26851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2462115" h="2685160">
                              <a:moveTo>
                                <a:pt x="2307676" y="2684454"/>
                              </a:moveTo>
                              <a:cubicBezTo>
                                <a:pt x="2431368" y="2672542"/>
                                <a:pt x="2525528" y="2512581"/>
                                <a:pt x="2409112" y="2403672"/>
                              </a:cubicBezTo>
                              <a:cubicBezTo>
                                <a:pt x="443168" y="442167"/>
                                <a:pt x="74554" y="74385"/>
                                <a:pt x="5438" y="5426"/>
                              </a:cubicBezTo>
                              <a:lnTo>
                                <a:pt x="0" y="0"/>
                              </a:lnTo>
                              <a:lnTo>
                                <a:pt x="0" y="454256"/>
                              </a:lnTo>
                              <a:lnTo>
                                <a:pt x="5467" y="469395"/>
                              </a:lnTo>
                              <a:cubicBezTo>
                                <a:pt x="12315" y="484143"/>
                                <a:pt x="21446" y="497756"/>
                                <a:pt x="35142" y="506832"/>
                              </a:cubicBezTo>
                              <a:cubicBezTo>
                                <a:pt x="2135192" y="2594263"/>
                                <a:pt x="2135192" y="2594263"/>
                                <a:pt x="2135192" y="2594263"/>
                              </a:cubicBezTo>
                              <a:cubicBezTo>
                                <a:pt x="2153454" y="2612415"/>
                                <a:pt x="2162584" y="2630566"/>
                                <a:pt x="2180846" y="2639642"/>
                              </a:cubicBezTo>
                              <a:cubicBezTo>
                                <a:pt x="2221934" y="2675946"/>
                                <a:pt x="2266446" y="2688425"/>
                                <a:pt x="2307676" y="268445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Vrije vorm: Vorm 31"/>
                      <wps:cNvSpPr>
                        <a:spLocks/>
                      </wps:cNvSpPr>
                      <wps:spPr bwMode="auto">
                        <a:xfrm>
                          <a:off x="6705600" y="9115425"/>
                          <a:ext cx="1070039" cy="950237"/>
                        </a:xfrm>
                        <a:custGeom>
                          <a:avLst/>
                          <a:gdLst>
                            <a:gd name="connsiteX0" fmla="*/ 1070039 w 1070039"/>
                            <a:gd name="connsiteY0" fmla="*/ 0 h 950237"/>
                            <a:gd name="connsiteX1" fmla="*/ 1070039 w 1070039"/>
                            <a:gd name="connsiteY1" fmla="*/ 950237 h 950237"/>
                            <a:gd name="connsiteX2" fmla="*/ 0 w 1070039"/>
                            <a:gd name="connsiteY2" fmla="*/ 950237 h 9502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070039" h="950237">
                              <a:moveTo>
                                <a:pt x="1070039" y="0"/>
                              </a:moveTo>
                              <a:lnTo>
                                <a:pt x="1070039" y="950237"/>
                              </a:lnTo>
                              <a:lnTo>
                                <a:pt x="0" y="95023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Vrije vorm: Vorm 30"/>
                      <wps:cNvSpPr>
                        <a:spLocks/>
                      </wps:cNvSpPr>
                      <wps:spPr bwMode="auto">
                        <a:xfrm>
                          <a:off x="5780564" y="8289428"/>
                          <a:ext cx="1991837" cy="1776225"/>
                        </a:xfrm>
                        <a:custGeom>
                          <a:avLst/>
                          <a:gdLst>
                            <a:gd name="connsiteX0" fmla="*/ 1991837 w 1991837"/>
                            <a:gd name="connsiteY0" fmla="*/ 0 h 1776225"/>
                            <a:gd name="connsiteX1" fmla="*/ 1991837 w 1991837"/>
                            <a:gd name="connsiteY1" fmla="*/ 238843 h 1776225"/>
                            <a:gd name="connsiteX2" fmla="*/ 1991837 w 1991837"/>
                            <a:gd name="connsiteY2" fmla="*/ 829191 h 1776225"/>
                            <a:gd name="connsiteX3" fmla="*/ 925407 w 1991837"/>
                            <a:gd name="connsiteY3" fmla="*/ 1776225 h 1776225"/>
                            <a:gd name="connsiteX4" fmla="*/ 0 w 1991837"/>
                            <a:gd name="connsiteY4" fmla="*/ 1776225 h 17762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991837" h="1776225">
                              <a:moveTo>
                                <a:pt x="1991837" y="0"/>
                              </a:moveTo>
                              <a:lnTo>
                                <a:pt x="1991837" y="238843"/>
                              </a:lnTo>
                              <a:lnTo>
                                <a:pt x="1991837" y="829191"/>
                              </a:lnTo>
                              <a:lnTo>
                                <a:pt x="925407" y="1776225"/>
                              </a:lnTo>
                              <a:lnTo>
                                <a:pt x="0" y="177622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Vrije vorm 8"/>
                      <wps:cNvSpPr>
                        <a:spLocks/>
                      </wps:cNvSpPr>
                      <wps:spPr bwMode="auto">
                        <a:xfrm>
                          <a:off x="6096000" y="8277225"/>
                          <a:ext cx="1679514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" name="Vrije vorm: Vorm 29" descr="Voettekstvormen in de rechterbenedenhoek van het document"/>
                      <wps:cNvSpPr>
                        <a:spLocks/>
                      </wps:cNvSpPr>
                      <wps:spPr bwMode="auto">
                        <a:xfrm>
                          <a:off x="5172075" y="7543800"/>
                          <a:ext cx="2605691" cy="2515287"/>
                        </a:xfrm>
                        <a:custGeom>
                          <a:avLst/>
                          <a:gdLst>
                            <a:gd name="connsiteX0" fmla="*/ 2591733 w 2605691"/>
                            <a:gd name="connsiteY0" fmla="*/ 0 h 2515287"/>
                            <a:gd name="connsiteX1" fmla="*/ 2605691 w 2605691"/>
                            <a:gd name="connsiteY1" fmla="*/ 0 h 2515287"/>
                            <a:gd name="connsiteX2" fmla="*/ 2605691 w 2605691"/>
                            <a:gd name="connsiteY2" fmla="*/ 373697 h 2515287"/>
                            <a:gd name="connsiteX3" fmla="*/ 2605691 w 2605691"/>
                            <a:gd name="connsiteY3" fmla="*/ 411067 h 2515287"/>
                            <a:gd name="connsiteX4" fmla="*/ 2549860 w 2605691"/>
                            <a:gd name="connsiteY4" fmla="*/ 485806 h 2515287"/>
                            <a:gd name="connsiteX5" fmla="*/ 344535 w 2605691"/>
                            <a:gd name="connsiteY5" fmla="*/ 2453944 h 2515287"/>
                            <a:gd name="connsiteX6" fmla="*/ 288704 w 2605691"/>
                            <a:gd name="connsiteY6" fmla="*/ 2503770 h 2515287"/>
                            <a:gd name="connsiteX7" fmla="*/ 271639 w 2605691"/>
                            <a:gd name="connsiteY7" fmla="*/ 2515287 h 2515287"/>
                            <a:gd name="connsiteX8" fmla="*/ 81037 w 2605691"/>
                            <a:gd name="connsiteY8" fmla="*/ 2515287 h 2515287"/>
                            <a:gd name="connsiteX9" fmla="*/ 49678 w 2605691"/>
                            <a:gd name="connsiteY9" fmla="*/ 2492870 h 2515287"/>
                            <a:gd name="connsiteX10" fmla="*/ 51423 w 2605691"/>
                            <a:gd name="connsiteY10" fmla="*/ 2267095 h 2515287"/>
                            <a:gd name="connsiteX11" fmla="*/ 2591733 w 2605691"/>
                            <a:gd name="connsiteY11" fmla="*/ 0 h 25152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605691" h="2515287">
                              <a:moveTo>
                                <a:pt x="2591733" y="0"/>
                              </a:moveTo>
                              <a:cubicBezTo>
                                <a:pt x="2605691" y="0"/>
                                <a:pt x="2605691" y="0"/>
                                <a:pt x="2605691" y="0"/>
                              </a:cubicBezTo>
                              <a:cubicBezTo>
                                <a:pt x="2605691" y="373697"/>
                                <a:pt x="2605691" y="373697"/>
                                <a:pt x="2605691" y="373697"/>
                              </a:cubicBezTo>
                              <a:cubicBezTo>
                                <a:pt x="2605691" y="386154"/>
                                <a:pt x="2605691" y="398610"/>
                                <a:pt x="2605691" y="411067"/>
                              </a:cubicBezTo>
                              <a:cubicBezTo>
                                <a:pt x="2591733" y="435980"/>
                                <a:pt x="2577776" y="460893"/>
                                <a:pt x="2549860" y="485806"/>
                              </a:cubicBezTo>
                              <a:cubicBezTo>
                                <a:pt x="344535" y="2453944"/>
                                <a:pt x="344535" y="2453944"/>
                                <a:pt x="344535" y="2453944"/>
                              </a:cubicBezTo>
                              <a:cubicBezTo>
                                <a:pt x="330578" y="2478857"/>
                                <a:pt x="316620" y="2491313"/>
                                <a:pt x="288704" y="2503770"/>
                              </a:cubicBezTo>
                              <a:lnTo>
                                <a:pt x="271639" y="2515287"/>
                              </a:lnTo>
                              <a:lnTo>
                                <a:pt x="81037" y="2515287"/>
                              </a:lnTo>
                              <a:lnTo>
                                <a:pt x="49678" y="2492870"/>
                              </a:lnTo>
                              <a:cubicBezTo>
                                <a:pt x="-7898" y="2435259"/>
                                <a:pt x="-25345" y="2341834"/>
                                <a:pt x="51423" y="2267095"/>
                              </a:cubicBezTo>
                              <a:cubicBezTo>
                                <a:pt x="2591733" y="0"/>
                                <a:pt x="2591733" y="0"/>
                                <a:pt x="25917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Vrije vorm 8"/>
                      <wps:cNvSpPr>
                        <a:spLocks/>
                      </wps:cNvSpPr>
                      <wps:spPr bwMode="auto">
                        <a:xfrm>
                          <a:off x="6086475" y="7705725"/>
                          <a:ext cx="1695655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1C51B37C" id="Groep 2" o:spid="_x0000_s1026" alt="&quot;&quot;" style="position:absolute;margin-left:0;margin-top:0;width:612.75pt;height:792.55pt;z-index:251658240;mso-width-percent:1000;mso-height-percent:1000;mso-position-horizontal:center;mso-position-horizontal-relative:page;mso-position-vertical:center;mso-position-vertical-relative:page;mso-width-percent:1000;mso-height-percent:1000" coordsize="77821,100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">
              <v:shape id="Vrije vorm 6" o:spid="_x0000_s1027" style="position:absolute;width:77724;height:37201;visibility:visible;mso-wrap-style:square;v-text-anchor:top" coordsize="872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" path="m,c,453,,453,,453,23,401,52,353,87,310v7,-9,14,-17,21,-26c116,275,125,266,133,258,248,143,406,72,581,72v291,,291,,291,c872,,872,,872,l,xe" fillcolor="#ffbd47 [3205]" stroked="f">
                <v:path arrowok="t" o:connecttype="custom" o:connectlocs="0,0;0,3720166;775457,2545809;962637,2332290;1185469,2118770;5178629,591285;7772400,591285;7772400,0;0,0" o:connectangles="0,0,0,0,0,0,0,0,0"/>
              </v:shape>
              <v:shape id="Vrije vorm: Vorm 21" o:spid="_x0000_s1028" style="position:absolute;top:4381;width:17382;height:18963;rotation:180;flip:x;visibility:visible;mso-wrap-style:square;v-text-anchor:top" coordsize="1738276,189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" path="m1628881,1895780v87616,-8437,154313,-121744,71851,-198888c415301,414363,93943,93731,13603,13572l,,,329116r19162,24174c1506705,1831895,1506705,1831895,1506705,1831895v12935,12857,19403,25715,32338,32143c1568147,1889753,1599676,1898593,1628881,1895780xe" fillcolor="#c90 [3208]" stroked="f">
                <v:path arrowok="t" o:connecttype="custom" o:connectlocs="1628881,1895780;1700732,1696892;13603,13572;0,0;0,329116;19162,353290;1506705,1831895;1539043,1864038;1628881,1895780" o:connectangles="0,0,0,0,0,0,0,0,0"/>
              </v:shape>
              <v:shape id="Vrije vorm: Vorm 23" o:spid="_x0000_s1029" style="position:absolute;top:571;width:24621;height:26852;rotation:180;flip:x;visibility:visible;mso-wrap-style:square;v-text-anchor:top" coordsize="2462115,268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" path="m2307676,2684454v123692,-11912,217852,-171873,101436,-280782c443168,442167,74554,74385,5438,5426l,,,454256r5467,15139c12315,484143,21446,497756,35142,506832,2135192,2594263,2135192,2594263,2135192,2594263v18262,18152,27392,36303,45654,45379c2221934,2675946,2266446,2688425,2307676,2684454xe" fillcolor="#963 [3206]" stroked="f">
                <v:path arrowok="t" o:connecttype="custom" o:connectlocs="2307676,2684454;2409112,2403672;5438,5426;0,0;0,454256;5467,469395;35142,506832;2135192,2594263;2180846,2639642;2307676,2684454" o:connectangles="0,0,0,0,0,0,0,0,0,0"/>
              </v:shape>
              <v:shape id="Vrije vorm: Vorm 31" o:spid="_x0000_s1030" style="position:absolute;left:67056;top:91154;width:10700;height:9502;visibility:visible;mso-wrap-style:square;v-text-anchor:top" coordsize="1070039,950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" path="m1070039,r,950237l,950237,1070039,xe" fillcolor="#ffbd47 [3205]" stroked="f">
                <v:path arrowok="t" o:connecttype="custom" o:connectlocs="1070039,0;1070039,950237;0,950237" o:connectangles="0,0,0"/>
              </v:shape>
              <v:shape id="Vrije vorm: Vorm 30" o:spid="_x0000_s1031" style="position:absolute;left:57805;top:82894;width:19919;height:17762;visibility:visible;mso-wrap-style:square;v-text-anchor:top" coordsize="1991837,17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" path="m1991837,r,238843l1991837,829191,925407,1776225,,1776225,1991837,xe" fillcolor="#963 [3206]" stroked="f">
                <v:path arrowok="t" o:connecttype="custom" o:connectlocs="1991837,0;1991837,238843;1991837,829191;925407,1776225;0,1776225" o:connectangles="0,0,0,0,0"/>
              </v:shape>
              <v:shape id="Vrije vorm 8" o:spid="_x0000_s1032" style="position:absolute;left:60960;top:82772;width:16795;height:16448;visibility:visible;mso-wrap-style:square;v-text-anchor:top" coordsize="194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" path="m11,182c193,,193,,193,v1,,1,,1,c194,30,194,30,194,30v,1,,2,,3c193,35,192,37,190,39,32,197,32,197,32,197v-1,2,-2,3,-4,4c16,212,,194,11,182xe" fillcolor="#ff8427 [3207]" stroked="f">
                <v:path arrowok="t" o:connecttype="custom" o:connectlocs="95230,1412099;1670857,0;1679514,0;1679514,232763;1679514,256040;1644885,302593;277033,1528480;242404,1559515;95230,1412099" o:connectangles="0,0,0,0,0,0,0,0,0"/>
              </v:shape>
              <v:shape id="Vrije vorm: Vorm 29" o:spid="_x0000_s1033" alt="Voettekstvormen in de rechterbenedenhoek van het document" style="position:absolute;left:51720;top:75438;width:26057;height:25152;visibility:visible;mso-wrap-style:square;v-text-anchor:top" coordsize="2605691,2515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" path="m2591733,v13958,,13958,,13958,c2605691,373697,2605691,373697,2605691,373697v,12457,,24913,,37370c2591733,435980,2577776,460893,2549860,485806,344535,2453944,344535,2453944,344535,2453944v-13957,24913,-27915,37369,-55831,49826l271639,2515287r-190602,l49678,2492870v-57576,-57611,-75023,-151036,1745,-225775c2591733,,2591733,,2591733,xe" fillcolor="#b22600 [3209]" stroked="f">
                <v:path arrowok="t" o:connecttype="custom" o:connectlocs="2591733,0;2605691,0;2605691,373697;2605691,411067;2549860,485806;344535,2453944;288704,2503770;271639,2515287;81037,2515287;49678,2492870;51423,2267095;2591733,0" o:connectangles="0,0,0,0,0,0,0,0,0,0,0,0"/>
              </v:shape>
              <v:shape id="Vrije vorm 8" o:spid="_x0000_s1034" style="position:absolute;left:60864;top:77057;width:16957;height:16448;visibility:visible;mso-wrap-style:square;v-text-anchor:top" coordsize="194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" path="m11,182c193,,193,,193,v1,,1,,1,c194,30,194,30,194,30v,1,,2,,3c193,35,192,37,190,39,32,197,32,197,32,197v-1,2,-2,3,-4,4c16,212,,194,11,182xe" fillcolor="#e84c22 [3204]" stroked="f">
                <v:path arrowok="t" o:connecttype="custom" o:connectlocs="96145,1412099;1686915,0;1695655,0;1695655,232763;1695655,256040;1660693,302593;279696,1528480;244734,1559515;96145,1412099" o:connectangles="0,0,0,0,0,0,0,0,0"/>
              </v:shape>
              <w10:wrap anchorx="page" anchory="page"/>
            </v:group>
          </w:pict>
        </mc:Fallback>
      </mc:AlternateContent>
    </w:r>
  </w:p>
  <w:p w14:paraId="799CAE39" w14:textId="77777777" w:rsidR="001B4EEF" w:rsidRDefault="001B4EE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576E5" w14:textId="77777777" w:rsidR="00D13306" w:rsidRDefault="00D1330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Lijstopsomtek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Lijstopsomtek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D1578"/>
    <w:multiLevelType w:val="hybridMultilevel"/>
    <w:tmpl w:val="76729026"/>
    <w:lvl w:ilvl="0" w:tplc="911EB4BC">
      <w:start w:val="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D73E08"/>
    <w:multiLevelType w:val="multilevel"/>
    <w:tmpl w:val="06FC5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C665631"/>
    <w:multiLevelType w:val="hybridMultilevel"/>
    <w:tmpl w:val="BAE45644"/>
    <w:lvl w:ilvl="0" w:tplc="0413000F">
      <w:start w:val="1"/>
      <w:numFmt w:val="decimal"/>
      <w:lvlText w:val="%1."/>
      <w:lvlJc w:val="left"/>
      <w:pPr>
        <w:ind w:left="1788" w:hanging="360"/>
      </w:pPr>
    </w:lvl>
    <w:lvl w:ilvl="1" w:tplc="04130019" w:tentative="1">
      <w:start w:val="1"/>
      <w:numFmt w:val="lowerLetter"/>
      <w:lvlText w:val="%2."/>
      <w:lvlJc w:val="left"/>
      <w:pPr>
        <w:ind w:left="2508" w:hanging="360"/>
      </w:pPr>
    </w:lvl>
    <w:lvl w:ilvl="2" w:tplc="0413001B" w:tentative="1">
      <w:start w:val="1"/>
      <w:numFmt w:val="lowerRoman"/>
      <w:lvlText w:val="%3."/>
      <w:lvlJc w:val="right"/>
      <w:pPr>
        <w:ind w:left="3228" w:hanging="180"/>
      </w:pPr>
    </w:lvl>
    <w:lvl w:ilvl="3" w:tplc="0413000F" w:tentative="1">
      <w:start w:val="1"/>
      <w:numFmt w:val="decimal"/>
      <w:lvlText w:val="%4."/>
      <w:lvlJc w:val="left"/>
      <w:pPr>
        <w:ind w:left="3948" w:hanging="360"/>
      </w:pPr>
    </w:lvl>
    <w:lvl w:ilvl="4" w:tplc="04130019" w:tentative="1">
      <w:start w:val="1"/>
      <w:numFmt w:val="lowerLetter"/>
      <w:lvlText w:val="%5."/>
      <w:lvlJc w:val="left"/>
      <w:pPr>
        <w:ind w:left="4668" w:hanging="360"/>
      </w:pPr>
    </w:lvl>
    <w:lvl w:ilvl="5" w:tplc="0413001B" w:tentative="1">
      <w:start w:val="1"/>
      <w:numFmt w:val="lowerRoman"/>
      <w:lvlText w:val="%6."/>
      <w:lvlJc w:val="right"/>
      <w:pPr>
        <w:ind w:left="5388" w:hanging="180"/>
      </w:pPr>
    </w:lvl>
    <w:lvl w:ilvl="6" w:tplc="0413000F" w:tentative="1">
      <w:start w:val="1"/>
      <w:numFmt w:val="decimal"/>
      <w:lvlText w:val="%7."/>
      <w:lvlJc w:val="left"/>
      <w:pPr>
        <w:ind w:left="6108" w:hanging="360"/>
      </w:pPr>
    </w:lvl>
    <w:lvl w:ilvl="7" w:tplc="04130019" w:tentative="1">
      <w:start w:val="1"/>
      <w:numFmt w:val="lowerLetter"/>
      <w:lvlText w:val="%8."/>
      <w:lvlJc w:val="left"/>
      <w:pPr>
        <w:ind w:left="6828" w:hanging="360"/>
      </w:pPr>
    </w:lvl>
    <w:lvl w:ilvl="8" w:tplc="0413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3" w15:restartNumberingAfterBreak="0">
    <w:nsid w:val="235A6786"/>
    <w:multiLevelType w:val="multilevel"/>
    <w:tmpl w:val="92F43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D703E87"/>
    <w:multiLevelType w:val="hybridMultilevel"/>
    <w:tmpl w:val="D4DC9AD0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>
      <w:start w:val="1"/>
      <w:numFmt w:val="lowerLetter"/>
      <w:lvlText w:val="%2."/>
      <w:lvlJc w:val="left"/>
      <w:pPr>
        <w:ind w:left="1788" w:hanging="360"/>
      </w:pPr>
    </w:lvl>
    <w:lvl w:ilvl="2" w:tplc="0413001B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D747C3E"/>
    <w:multiLevelType w:val="hybridMultilevel"/>
    <w:tmpl w:val="728E24D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7A27C6"/>
    <w:multiLevelType w:val="hybridMultilevel"/>
    <w:tmpl w:val="3C9A3762"/>
    <w:lvl w:ilvl="0" w:tplc="04130019">
      <w:start w:val="1"/>
      <w:numFmt w:val="low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754F20FF"/>
    <w:multiLevelType w:val="multilevel"/>
    <w:tmpl w:val="31AE5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E213E4"/>
    <w:multiLevelType w:val="hybridMultilevel"/>
    <w:tmpl w:val="A476E002"/>
    <w:lvl w:ilvl="0" w:tplc="04130019">
      <w:start w:val="1"/>
      <w:numFmt w:val="lowerLetter"/>
      <w:lvlText w:val="%1."/>
      <w:lvlJc w:val="left"/>
      <w:pPr>
        <w:ind w:left="1428" w:hanging="360"/>
      </w:pPr>
    </w:lvl>
    <w:lvl w:ilvl="1" w:tplc="FFFFFFFF">
      <w:start w:val="1"/>
      <w:numFmt w:val="lowerLetter"/>
      <w:lvlText w:val="%2."/>
      <w:lvlJc w:val="left"/>
      <w:pPr>
        <w:ind w:left="2148" w:hanging="360"/>
      </w:pPr>
    </w:lvl>
    <w:lvl w:ilvl="2" w:tplc="FFFFFFFF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340208821">
    <w:abstractNumId w:val="9"/>
  </w:num>
  <w:num w:numId="2" w16cid:durableId="1371760294">
    <w:abstractNumId w:val="7"/>
  </w:num>
  <w:num w:numId="3" w16cid:durableId="1555236644">
    <w:abstractNumId w:val="6"/>
  </w:num>
  <w:num w:numId="4" w16cid:durableId="1099448336">
    <w:abstractNumId w:val="5"/>
  </w:num>
  <w:num w:numId="5" w16cid:durableId="1538003411">
    <w:abstractNumId w:val="4"/>
  </w:num>
  <w:num w:numId="6" w16cid:durableId="476609262">
    <w:abstractNumId w:val="8"/>
  </w:num>
  <w:num w:numId="7" w16cid:durableId="1400858089">
    <w:abstractNumId w:val="3"/>
  </w:num>
  <w:num w:numId="8" w16cid:durableId="1467624333">
    <w:abstractNumId w:val="2"/>
  </w:num>
  <w:num w:numId="9" w16cid:durableId="1685788701">
    <w:abstractNumId w:val="1"/>
  </w:num>
  <w:num w:numId="10" w16cid:durableId="1304045996">
    <w:abstractNumId w:val="0"/>
  </w:num>
  <w:num w:numId="11" w16cid:durableId="2100514695">
    <w:abstractNumId w:val="13"/>
  </w:num>
  <w:num w:numId="12" w16cid:durableId="828592685">
    <w:abstractNumId w:val="17"/>
  </w:num>
  <w:num w:numId="13" w16cid:durableId="140926393">
    <w:abstractNumId w:val="17"/>
    <w:lvlOverride w:ilvl="1">
      <w:startOverride w:val="1"/>
    </w:lvlOverride>
  </w:num>
  <w:num w:numId="14" w16cid:durableId="1892230818">
    <w:abstractNumId w:val="14"/>
  </w:num>
  <w:num w:numId="15" w16cid:durableId="1814981203">
    <w:abstractNumId w:val="10"/>
  </w:num>
  <w:num w:numId="16" w16cid:durableId="940453068">
    <w:abstractNumId w:val="18"/>
  </w:num>
  <w:num w:numId="17" w16cid:durableId="900555958">
    <w:abstractNumId w:val="16"/>
  </w:num>
  <w:num w:numId="18" w16cid:durableId="419178021">
    <w:abstractNumId w:val="12"/>
  </w:num>
  <w:num w:numId="19" w16cid:durableId="2088764265">
    <w:abstractNumId w:val="11"/>
  </w:num>
  <w:num w:numId="20" w16cid:durableId="84740235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C86"/>
    <w:rsid w:val="000115CE"/>
    <w:rsid w:val="0001514F"/>
    <w:rsid w:val="00015F3C"/>
    <w:rsid w:val="00021612"/>
    <w:rsid w:val="00024F1B"/>
    <w:rsid w:val="00027996"/>
    <w:rsid w:val="00043269"/>
    <w:rsid w:val="00043B6B"/>
    <w:rsid w:val="00044C5D"/>
    <w:rsid w:val="000569EB"/>
    <w:rsid w:val="00057127"/>
    <w:rsid w:val="0006186B"/>
    <w:rsid w:val="0006336B"/>
    <w:rsid w:val="000658A1"/>
    <w:rsid w:val="000731C9"/>
    <w:rsid w:val="00074F06"/>
    <w:rsid w:val="00080041"/>
    <w:rsid w:val="000828F4"/>
    <w:rsid w:val="00083C86"/>
    <w:rsid w:val="00083D85"/>
    <w:rsid w:val="00086E95"/>
    <w:rsid w:val="0009120A"/>
    <w:rsid w:val="00093337"/>
    <w:rsid w:val="000947D1"/>
    <w:rsid w:val="000A08AA"/>
    <w:rsid w:val="000B25A1"/>
    <w:rsid w:val="000B6DF5"/>
    <w:rsid w:val="000C1FED"/>
    <w:rsid w:val="000C6046"/>
    <w:rsid w:val="000C6BE5"/>
    <w:rsid w:val="000D79FF"/>
    <w:rsid w:val="000E1D00"/>
    <w:rsid w:val="000F49D8"/>
    <w:rsid w:val="000F51EC"/>
    <w:rsid w:val="000F7122"/>
    <w:rsid w:val="001034BA"/>
    <w:rsid w:val="00107FCC"/>
    <w:rsid w:val="00110D7E"/>
    <w:rsid w:val="0011233B"/>
    <w:rsid w:val="001147D6"/>
    <w:rsid w:val="001178CC"/>
    <w:rsid w:val="00130158"/>
    <w:rsid w:val="00132A2A"/>
    <w:rsid w:val="0014507C"/>
    <w:rsid w:val="0014727E"/>
    <w:rsid w:val="00150EFC"/>
    <w:rsid w:val="00155DA0"/>
    <w:rsid w:val="001671B7"/>
    <w:rsid w:val="001700A2"/>
    <w:rsid w:val="00174287"/>
    <w:rsid w:val="00181C7A"/>
    <w:rsid w:val="00187097"/>
    <w:rsid w:val="00192FE5"/>
    <w:rsid w:val="00193DC6"/>
    <w:rsid w:val="00193FFD"/>
    <w:rsid w:val="00196C60"/>
    <w:rsid w:val="00196E55"/>
    <w:rsid w:val="001A0F9D"/>
    <w:rsid w:val="001A4A8C"/>
    <w:rsid w:val="001B4EEF"/>
    <w:rsid w:val="001B689C"/>
    <w:rsid w:val="001D28C8"/>
    <w:rsid w:val="001F0589"/>
    <w:rsid w:val="00200635"/>
    <w:rsid w:val="002012D5"/>
    <w:rsid w:val="00206A1E"/>
    <w:rsid w:val="00214022"/>
    <w:rsid w:val="002276AD"/>
    <w:rsid w:val="002357D2"/>
    <w:rsid w:val="00237932"/>
    <w:rsid w:val="00243780"/>
    <w:rsid w:val="0025169A"/>
    <w:rsid w:val="00252412"/>
    <w:rsid w:val="00254E0D"/>
    <w:rsid w:val="0025555F"/>
    <w:rsid w:val="00257FCC"/>
    <w:rsid w:val="00260DC7"/>
    <w:rsid w:val="00262702"/>
    <w:rsid w:val="002635FF"/>
    <w:rsid w:val="00264F13"/>
    <w:rsid w:val="002656BC"/>
    <w:rsid w:val="00273CBC"/>
    <w:rsid w:val="002754D4"/>
    <w:rsid w:val="00276C34"/>
    <w:rsid w:val="002A0160"/>
    <w:rsid w:val="002A1BE9"/>
    <w:rsid w:val="002B0760"/>
    <w:rsid w:val="002B3B37"/>
    <w:rsid w:val="002B495D"/>
    <w:rsid w:val="002E0F87"/>
    <w:rsid w:val="002E1220"/>
    <w:rsid w:val="002F53F7"/>
    <w:rsid w:val="00305B9D"/>
    <w:rsid w:val="003076A8"/>
    <w:rsid w:val="003166B1"/>
    <w:rsid w:val="00337D2F"/>
    <w:rsid w:val="0034093C"/>
    <w:rsid w:val="00341370"/>
    <w:rsid w:val="00341EF6"/>
    <w:rsid w:val="00351987"/>
    <w:rsid w:val="00367F89"/>
    <w:rsid w:val="00371D68"/>
    <w:rsid w:val="00372C9B"/>
    <w:rsid w:val="0037386C"/>
    <w:rsid w:val="00373DDA"/>
    <w:rsid w:val="0038000D"/>
    <w:rsid w:val="0038220A"/>
    <w:rsid w:val="00385ACF"/>
    <w:rsid w:val="00391A9E"/>
    <w:rsid w:val="00396567"/>
    <w:rsid w:val="003A6433"/>
    <w:rsid w:val="003B37C0"/>
    <w:rsid w:val="003B6327"/>
    <w:rsid w:val="003D13E1"/>
    <w:rsid w:val="003E552F"/>
    <w:rsid w:val="003E6FD6"/>
    <w:rsid w:val="003E7776"/>
    <w:rsid w:val="003F71EC"/>
    <w:rsid w:val="0040166E"/>
    <w:rsid w:val="0040231F"/>
    <w:rsid w:val="00402641"/>
    <w:rsid w:val="00412D35"/>
    <w:rsid w:val="004153E2"/>
    <w:rsid w:val="0041658C"/>
    <w:rsid w:val="00420CBA"/>
    <w:rsid w:val="0042242F"/>
    <w:rsid w:val="004348FD"/>
    <w:rsid w:val="00440957"/>
    <w:rsid w:val="004453F5"/>
    <w:rsid w:val="00450F2F"/>
    <w:rsid w:val="00467D48"/>
    <w:rsid w:val="00477474"/>
    <w:rsid w:val="00480749"/>
    <w:rsid w:val="00480B7F"/>
    <w:rsid w:val="00483AB5"/>
    <w:rsid w:val="00492046"/>
    <w:rsid w:val="004A0256"/>
    <w:rsid w:val="004A1893"/>
    <w:rsid w:val="004C4A44"/>
    <w:rsid w:val="004D27F0"/>
    <w:rsid w:val="004E04B3"/>
    <w:rsid w:val="004F4478"/>
    <w:rsid w:val="004F7781"/>
    <w:rsid w:val="005125BB"/>
    <w:rsid w:val="0051679A"/>
    <w:rsid w:val="0052362F"/>
    <w:rsid w:val="00525ADD"/>
    <w:rsid w:val="005264AB"/>
    <w:rsid w:val="00537F9C"/>
    <w:rsid w:val="005410D0"/>
    <w:rsid w:val="0056502E"/>
    <w:rsid w:val="00565205"/>
    <w:rsid w:val="00570672"/>
    <w:rsid w:val="00572222"/>
    <w:rsid w:val="00573DAD"/>
    <w:rsid w:val="0057644E"/>
    <w:rsid w:val="00595EBD"/>
    <w:rsid w:val="0059678F"/>
    <w:rsid w:val="005A72F9"/>
    <w:rsid w:val="005B15D3"/>
    <w:rsid w:val="005D1853"/>
    <w:rsid w:val="005D3DA6"/>
    <w:rsid w:val="005E1AD2"/>
    <w:rsid w:val="005E220E"/>
    <w:rsid w:val="005E77FA"/>
    <w:rsid w:val="00607DF5"/>
    <w:rsid w:val="00607DFB"/>
    <w:rsid w:val="0063477B"/>
    <w:rsid w:val="00635283"/>
    <w:rsid w:val="00650531"/>
    <w:rsid w:val="006578A5"/>
    <w:rsid w:val="006963BF"/>
    <w:rsid w:val="006A1A67"/>
    <w:rsid w:val="006B25DC"/>
    <w:rsid w:val="006C40EB"/>
    <w:rsid w:val="006C666B"/>
    <w:rsid w:val="006C7F3D"/>
    <w:rsid w:val="006D2FD3"/>
    <w:rsid w:val="006D3249"/>
    <w:rsid w:val="006D36C8"/>
    <w:rsid w:val="006D3DBA"/>
    <w:rsid w:val="006E223B"/>
    <w:rsid w:val="006F210D"/>
    <w:rsid w:val="006F36C0"/>
    <w:rsid w:val="007018CA"/>
    <w:rsid w:val="00702035"/>
    <w:rsid w:val="007110B8"/>
    <w:rsid w:val="00714D19"/>
    <w:rsid w:val="00731918"/>
    <w:rsid w:val="00732D10"/>
    <w:rsid w:val="00735F62"/>
    <w:rsid w:val="007369A5"/>
    <w:rsid w:val="007403E0"/>
    <w:rsid w:val="00744EA9"/>
    <w:rsid w:val="00752FC4"/>
    <w:rsid w:val="00755466"/>
    <w:rsid w:val="00757C8E"/>
    <w:rsid w:val="00757E9C"/>
    <w:rsid w:val="00761A1C"/>
    <w:rsid w:val="007631A4"/>
    <w:rsid w:val="00766C9C"/>
    <w:rsid w:val="00786FA8"/>
    <w:rsid w:val="007A5FAD"/>
    <w:rsid w:val="007A70DD"/>
    <w:rsid w:val="007B26B2"/>
    <w:rsid w:val="007B2761"/>
    <w:rsid w:val="007B4C91"/>
    <w:rsid w:val="007B69F0"/>
    <w:rsid w:val="007B7E36"/>
    <w:rsid w:val="007C15B1"/>
    <w:rsid w:val="007D0501"/>
    <w:rsid w:val="007D1D6D"/>
    <w:rsid w:val="007D3B6F"/>
    <w:rsid w:val="007D57C7"/>
    <w:rsid w:val="007D70F7"/>
    <w:rsid w:val="007E2150"/>
    <w:rsid w:val="007F37E6"/>
    <w:rsid w:val="007F4380"/>
    <w:rsid w:val="00800610"/>
    <w:rsid w:val="00805B6B"/>
    <w:rsid w:val="0081142B"/>
    <w:rsid w:val="00812A97"/>
    <w:rsid w:val="008152C8"/>
    <w:rsid w:val="00822298"/>
    <w:rsid w:val="0082448E"/>
    <w:rsid w:val="00830C5F"/>
    <w:rsid w:val="008329AA"/>
    <w:rsid w:val="00832DC9"/>
    <w:rsid w:val="00833F3A"/>
    <w:rsid w:val="00834A33"/>
    <w:rsid w:val="00842015"/>
    <w:rsid w:val="008528B6"/>
    <w:rsid w:val="008556C3"/>
    <w:rsid w:val="00857443"/>
    <w:rsid w:val="008579A6"/>
    <w:rsid w:val="008608A8"/>
    <w:rsid w:val="008657A6"/>
    <w:rsid w:val="0086617E"/>
    <w:rsid w:val="0086729D"/>
    <w:rsid w:val="008710B2"/>
    <w:rsid w:val="00887BFA"/>
    <w:rsid w:val="00890F3A"/>
    <w:rsid w:val="00896EE1"/>
    <w:rsid w:val="008A48DC"/>
    <w:rsid w:val="008B01EE"/>
    <w:rsid w:val="008B19EF"/>
    <w:rsid w:val="008B38B8"/>
    <w:rsid w:val="008B4290"/>
    <w:rsid w:val="008B598E"/>
    <w:rsid w:val="008C1379"/>
    <w:rsid w:val="008C1482"/>
    <w:rsid w:val="008C625C"/>
    <w:rsid w:val="008C7CFF"/>
    <w:rsid w:val="008D0AA7"/>
    <w:rsid w:val="008F0216"/>
    <w:rsid w:val="008F7C23"/>
    <w:rsid w:val="00901205"/>
    <w:rsid w:val="00902908"/>
    <w:rsid w:val="00910400"/>
    <w:rsid w:val="0091291F"/>
    <w:rsid w:val="009129E5"/>
    <w:rsid w:val="00912A0A"/>
    <w:rsid w:val="00923228"/>
    <w:rsid w:val="00924AA9"/>
    <w:rsid w:val="009336BE"/>
    <w:rsid w:val="00944051"/>
    <w:rsid w:val="009468D3"/>
    <w:rsid w:val="00953B1A"/>
    <w:rsid w:val="00953D01"/>
    <w:rsid w:val="009577D8"/>
    <w:rsid w:val="00970172"/>
    <w:rsid w:val="009748D9"/>
    <w:rsid w:val="009811F6"/>
    <w:rsid w:val="00991DB3"/>
    <w:rsid w:val="009A0358"/>
    <w:rsid w:val="009A7AFE"/>
    <w:rsid w:val="009B0A43"/>
    <w:rsid w:val="009B3429"/>
    <w:rsid w:val="009B7330"/>
    <w:rsid w:val="009C1CCB"/>
    <w:rsid w:val="009C2D73"/>
    <w:rsid w:val="009C637A"/>
    <w:rsid w:val="009E1184"/>
    <w:rsid w:val="009F483B"/>
    <w:rsid w:val="00A10F5D"/>
    <w:rsid w:val="00A153D6"/>
    <w:rsid w:val="00A17117"/>
    <w:rsid w:val="00A174C1"/>
    <w:rsid w:val="00A22BCD"/>
    <w:rsid w:val="00A2766E"/>
    <w:rsid w:val="00A36F86"/>
    <w:rsid w:val="00A37692"/>
    <w:rsid w:val="00A67BB4"/>
    <w:rsid w:val="00A718D7"/>
    <w:rsid w:val="00A74EDA"/>
    <w:rsid w:val="00A763AE"/>
    <w:rsid w:val="00A77134"/>
    <w:rsid w:val="00A8032D"/>
    <w:rsid w:val="00A84070"/>
    <w:rsid w:val="00A85EB0"/>
    <w:rsid w:val="00A91E2A"/>
    <w:rsid w:val="00AA2548"/>
    <w:rsid w:val="00AA2F8B"/>
    <w:rsid w:val="00AA7086"/>
    <w:rsid w:val="00AC1D52"/>
    <w:rsid w:val="00AC6A4B"/>
    <w:rsid w:val="00AC7248"/>
    <w:rsid w:val="00AD2E12"/>
    <w:rsid w:val="00AD5147"/>
    <w:rsid w:val="00AF7F0F"/>
    <w:rsid w:val="00B31712"/>
    <w:rsid w:val="00B34869"/>
    <w:rsid w:val="00B467CE"/>
    <w:rsid w:val="00B51CD5"/>
    <w:rsid w:val="00B54197"/>
    <w:rsid w:val="00B63133"/>
    <w:rsid w:val="00B64B69"/>
    <w:rsid w:val="00B71DD6"/>
    <w:rsid w:val="00B8298D"/>
    <w:rsid w:val="00B83F5B"/>
    <w:rsid w:val="00B86AF4"/>
    <w:rsid w:val="00B92015"/>
    <w:rsid w:val="00BA1BD5"/>
    <w:rsid w:val="00BA3719"/>
    <w:rsid w:val="00BB634B"/>
    <w:rsid w:val="00BC0F0A"/>
    <w:rsid w:val="00BF0F82"/>
    <w:rsid w:val="00BF597A"/>
    <w:rsid w:val="00C03ED6"/>
    <w:rsid w:val="00C11980"/>
    <w:rsid w:val="00C157E4"/>
    <w:rsid w:val="00C16722"/>
    <w:rsid w:val="00C17182"/>
    <w:rsid w:val="00C312BE"/>
    <w:rsid w:val="00C335E0"/>
    <w:rsid w:val="00C352AB"/>
    <w:rsid w:val="00C36D2F"/>
    <w:rsid w:val="00C40B3F"/>
    <w:rsid w:val="00C45DE6"/>
    <w:rsid w:val="00C5004A"/>
    <w:rsid w:val="00C56C19"/>
    <w:rsid w:val="00C60C2C"/>
    <w:rsid w:val="00C656C2"/>
    <w:rsid w:val="00C66766"/>
    <w:rsid w:val="00C72331"/>
    <w:rsid w:val="00C77EE7"/>
    <w:rsid w:val="00C84390"/>
    <w:rsid w:val="00C92D1D"/>
    <w:rsid w:val="00C937E1"/>
    <w:rsid w:val="00C96329"/>
    <w:rsid w:val="00C96EA6"/>
    <w:rsid w:val="00CA1605"/>
    <w:rsid w:val="00CA4E6C"/>
    <w:rsid w:val="00CA6542"/>
    <w:rsid w:val="00CB0809"/>
    <w:rsid w:val="00CB274A"/>
    <w:rsid w:val="00CB3AF8"/>
    <w:rsid w:val="00CC0781"/>
    <w:rsid w:val="00CC522D"/>
    <w:rsid w:val="00CC7DE3"/>
    <w:rsid w:val="00CD251D"/>
    <w:rsid w:val="00CD34FE"/>
    <w:rsid w:val="00CD4449"/>
    <w:rsid w:val="00CF1EBA"/>
    <w:rsid w:val="00CF29A8"/>
    <w:rsid w:val="00CF4773"/>
    <w:rsid w:val="00CF7029"/>
    <w:rsid w:val="00D04123"/>
    <w:rsid w:val="00D06525"/>
    <w:rsid w:val="00D066B2"/>
    <w:rsid w:val="00D124C7"/>
    <w:rsid w:val="00D13306"/>
    <w:rsid w:val="00D149F1"/>
    <w:rsid w:val="00D155B0"/>
    <w:rsid w:val="00D15953"/>
    <w:rsid w:val="00D21F1A"/>
    <w:rsid w:val="00D2428C"/>
    <w:rsid w:val="00D3526D"/>
    <w:rsid w:val="00D36106"/>
    <w:rsid w:val="00D43207"/>
    <w:rsid w:val="00D448F1"/>
    <w:rsid w:val="00D473AC"/>
    <w:rsid w:val="00D50718"/>
    <w:rsid w:val="00D5289B"/>
    <w:rsid w:val="00D547F4"/>
    <w:rsid w:val="00D577F4"/>
    <w:rsid w:val="00D63E10"/>
    <w:rsid w:val="00D70CBC"/>
    <w:rsid w:val="00D8085B"/>
    <w:rsid w:val="00DA172E"/>
    <w:rsid w:val="00DA3E3A"/>
    <w:rsid w:val="00DC04C8"/>
    <w:rsid w:val="00DC7840"/>
    <w:rsid w:val="00DD37DD"/>
    <w:rsid w:val="00DE16F3"/>
    <w:rsid w:val="00DE20D9"/>
    <w:rsid w:val="00DE59C0"/>
    <w:rsid w:val="00DF15E7"/>
    <w:rsid w:val="00DF4D14"/>
    <w:rsid w:val="00E05E1E"/>
    <w:rsid w:val="00E108E1"/>
    <w:rsid w:val="00E11CF9"/>
    <w:rsid w:val="00E17A1B"/>
    <w:rsid w:val="00E17A47"/>
    <w:rsid w:val="00E33021"/>
    <w:rsid w:val="00E37173"/>
    <w:rsid w:val="00E41DD1"/>
    <w:rsid w:val="00E45B6A"/>
    <w:rsid w:val="00E55670"/>
    <w:rsid w:val="00E57521"/>
    <w:rsid w:val="00E7447E"/>
    <w:rsid w:val="00E92062"/>
    <w:rsid w:val="00EA1EDC"/>
    <w:rsid w:val="00EA4D0F"/>
    <w:rsid w:val="00EB64EC"/>
    <w:rsid w:val="00EC18E3"/>
    <w:rsid w:val="00EC3311"/>
    <w:rsid w:val="00ED519D"/>
    <w:rsid w:val="00EE4C4C"/>
    <w:rsid w:val="00EE571B"/>
    <w:rsid w:val="00EF3B1E"/>
    <w:rsid w:val="00EF57D5"/>
    <w:rsid w:val="00F02EF2"/>
    <w:rsid w:val="00F149D7"/>
    <w:rsid w:val="00F23E6B"/>
    <w:rsid w:val="00F246B2"/>
    <w:rsid w:val="00F31912"/>
    <w:rsid w:val="00F435D6"/>
    <w:rsid w:val="00F5263A"/>
    <w:rsid w:val="00F54CDA"/>
    <w:rsid w:val="00F6466C"/>
    <w:rsid w:val="00F70C96"/>
    <w:rsid w:val="00F71573"/>
    <w:rsid w:val="00F71D73"/>
    <w:rsid w:val="00F72641"/>
    <w:rsid w:val="00F73E95"/>
    <w:rsid w:val="00F763B1"/>
    <w:rsid w:val="00F813DA"/>
    <w:rsid w:val="00F84D3F"/>
    <w:rsid w:val="00F9380B"/>
    <w:rsid w:val="00F9715A"/>
    <w:rsid w:val="00FA402E"/>
    <w:rsid w:val="00FB2165"/>
    <w:rsid w:val="00FB2B72"/>
    <w:rsid w:val="00FB39A7"/>
    <w:rsid w:val="00FB49C2"/>
    <w:rsid w:val="00FB50C0"/>
    <w:rsid w:val="00FB6F7A"/>
    <w:rsid w:val="00FC1D5F"/>
    <w:rsid w:val="00FC56BB"/>
    <w:rsid w:val="00FC6EEA"/>
    <w:rsid w:val="00FE3335"/>
    <w:rsid w:val="00FF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BFD998"/>
  <w15:chartTrackingRefBased/>
  <w15:docId w15:val="{3CDAFDE1-D507-4D07-806B-8D7D7E0E1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3B3B34" w:themeColor="text2" w:themeShade="BF"/>
        <w:sz w:val="22"/>
        <w:szCs w:val="22"/>
        <w:lang w:val="nl-NL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9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5670"/>
    <w:rPr>
      <w:color w:val="auto"/>
    </w:rPr>
  </w:style>
  <w:style w:type="paragraph" w:styleId="Kop1">
    <w:name w:val="heading 1"/>
    <w:basedOn w:val="Standaard"/>
    <w:next w:val="Standaard"/>
    <w:link w:val="Kop1Char"/>
    <w:uiPriority w:val="9"/>
    <w:semiHidden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36800" w:themeColor="accent2" w:themeShade="80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B43412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B43412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723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7723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B63133"/>
    <w:pPr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254E0D"/>
    <w:rPr>
      <w:color w:val="auto"/>
    </w:rPr>
  </w:style>
  <w:style w:type="paragraph" w:styleId="Voettekst">
    <w:name w:val="footer"/>
    <w:basedOn w:val="Standaard"/>
    <w:link w:val="VoettekstChar"/>
    <w:uiPriority w:val="99"/>
    <w:semiHidden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A36800" w:themeColor="accent2" w:themeShade="80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254E0D"/>
    <w:rPr>
      <w:rFonts w:asciiTheme="majorHAnsi" w:hAnsiTheme="majorHAnsi"/>
      <w:color w:val="A36800" w:themeColor="accent2" w:themeShade="80"/>
    </w:rPr>
  </w:style>
  <w:style w:type="character" w:styleId="Tekstvantijdelijkeaanduiding">
    <w:name w:val="Placeholder Text"/>
    <w:basedOn w:val="Standaardalinea-lettertype"/>
    <w:uiPriority w:val="99"/>
    <w:semiHidden/>
    <w:rsid w:val="00912A0A"/>
    <w:rPr>
      <w:color w:val="987200" w:themeColor="accent5" w:themeShade="BF"/>
      <w:sz w:val="22"/>
    </w:rPr>
  </w:style>
  <w:style w:type="paragraph" w:customStyle="1" w:styleId="Contactgegevens">
    <w:name w:val="Contactgegevens"/>
    <w:basedOn w:val="Standaard"/>
    <w:uiPriority w:val="3"/>
    <w:qFormat/>
    <w:rsid w:val="00CB0809"/>
    <w:pPr>
      <w:spacing w:after="0"/>
      <w:jc w:val="right"/>
    </w:pPr>
    <w:rPr>
      <w:szCs w:val="18"/>
    </w:rPr>
  </w:style>
  <w:style w:type="paragraph" w:styleId="Datum">
    <w:name w:val="Date"/>
    <w:basedOn w:val="Standaard"/>
    <w:next w:val="Aanhef"/>
    <w:link w:val="DatumChar"/>
    <w:uiPriority w:val="4"/>
    <w:unhideWhenUsed/>
    <w:qFormat/>
    <w:pPr>
      <w:spacing w:before="720" w:after="960"/>
    </w:pPr>
  </w:style>
  <w:style w:type="character" w:customStyle="1" w:styleId="DatumChar">
    <w:name w:val="Datum Char"/>
    <w:basedOn w:val="Standaardalinea-lettertype"/>
    <w:link w:val="Datum"/>
    <w:uiPriority w:val="4"/>
    <w:rsid w:val="00752FC4"/>
  </w:style>
  <w:style w:type="paragraph" w:styleId="Afsluiting">
    <w:name w:val="Closing"/>
    <w:basedOn w:val="Standaard"/>
    <w:next w:val="Handtekening"/>
    <w:link w:val="AfsluitingChar"/>
    <w:uiPriority w:val="6"/>
    <w:unhideWhenUsed/>
    <w:qFormat/>
    <w:rsid w:val="00254E0D"/>
    <w:pPr>
      <w:spacing w:after="960" w:line="240" w:lineRule="auto"/>
    </w:pPr>
  </w:style>
  <w:style w:type="character" w:customStyle="1" w:styleId="AfsluitingChar">
    <w:name w:val="Afsluiting Char"/>
    <w:basedOn w:val="Standaardalinea-lettertype"/>
    <w:link w:val="Afsluiting"/>
    <w:uiPriority w:val="6"/>
    <w:rsid w:val="00254E0D"/>
    <w:rPr>
      <w:color w:val="auto"/>
    </w:rPr>
  </w:style>
  <w:style w:type="character" w:customStyle="1" w:styleId="Kop1Char">
    <w:name w:val="Kop 1 Char"/>
    <w:basedOn w:val="Standaardalinea-lettertype"/>
    <w:link w:val="Kop1"/>
    <w:uiPriority w:val="9"/>
    <w:semiHidden/>
    <w:rsid w:val="00254E0D"/>
    <w:rPr>
      <w:rFonts w:asciiTheme="majorHAnsi" w:eastAsiaTheme="majorEastAsia" w:hAnsiTheme="majorHAnsi" w:cstheme="majorBidi"/>
      <w:b/>
      <w:bCs/>
      <w:color w:val="A36800" w:themeColor="accent2" w:themeShade="8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54E0D"/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table" w:styleId="Tabelraster">
    <w:name w:val="Table Grid"/>
    <w:basedOn w:val="Standaardtabel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72222"/>
    <w:rPr>
      <w:rFonts w:ascii="Segoe UI" w:hAnsi="Segoe UI" w:cs="Segoe UI"/>
      <w:kern w:val="16"/>
      <w:sz w:val="22"/>
      <w:szCs w:val="18"/>
      <w14:ligatures w14:val="standardContextual"/>
      <w14:numForm w14:val="oldStyle"/>
      <w14:numSpacing w14:val="proportional"/>
      <w14:cntxtAlts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572222"/>
  </w:style>
  <w:style w:type="paragraph" w:styleId="Bloktekst">
    <w:name w:val="Block Text"/>
    <w:basedOn w:val="Standaard"/>
    <w:uiPriority w:val="99"/>
    <w:semiHidden/>
    <w:unhideWhenUsed/>
    <w:rsid w:val="000F51EC"/>
    <w:pPr>
      <w:pBdr>
        <w:top w:val="single" w:sz="2" w:space="10" w:color="E84C22" w:themeColor="accent1" w:frame="1"/>
        <w:left w:val="single" w:sz="2" w:space="10" w:color="E84C22" w:themeColor="accent1" w:frame="1"/>
        <w:bottom w:val="single" w:sz="2" w:space="10" w:color="E84C22" w:themeColor="accent1" w:frame="1"/>
        <w:right w:val="single" w:sz="2" w:space="10" w:color="E84C22" w:themeColor="accent1" w:frame="1"/>
      </w:pBdr>
      <w:ind w:left="1152" w:right="1152"/>
    </w:pPr>
    <w:rPr>
      <w:rFonts w:eastAsiaTheme="minorEastAsia"/>
      <w:i/>
      <w:iCs/>
      <w:color w:val="B43412" w:themeColor="accent1" w:themeShade="BF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57222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57222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572222"/>
    <w:pPr>
      <w:spacing w:after="30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572222"/>
    <w:pPr>
      <w:spacing w:after="120"/>
      <w:ind w:left="360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572222"/>
    <w:pPr>
      <w:spacing w:after="300"/>
      <w:ind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character" w:styleId="Titelvanboek">
    <w:name w:val="Book Title"/>
    <w:basedOn w:val="Standaardalinea-lettertype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572222"/>
    <w:pPr>
      <w:spacing w:after="200" w:line="240" w:lineRule="auto"/>
    </w:pPr>
    <w:rPr>
      <w:i/>
      <w:iCs/>
      <w:color w:val="505046" w:themeColor="text2"/>
      <w:szCs w:val="18"/>
    </w:rPr>
  </w:style>
  <w:style w:type="table" w:styleId="Kleurrijkraster">
    <w:name w:val="Colorful Grid"/>
    <w:basedOn w:val="Standaardtabe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AD2" w:themeFill="accent1" w:themeFillTint="33"/>
    </w:tcPr>
    <w:tblStylePr w:type="firstRow">
      <w:rPr>
        <w:b/>
        <w:bCs/>
      </w:rPr>
      <w:tblPr/>
      <w:tcPr>
        <w:shd w:val="clear" w:color="auto" w:fill="F5B7A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B7A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434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43412" w:themeFill="accent1" w:themeFillShade="BF"/>
      </w:tcPr>
    </w:tblStylePr>
    <w:tblStylePr w:type="band1Vert">
      <w:tblPr/>
      <w:tcPr>
        <w:shd w:val="clear" w:color="auto" w:fill="F3A590" w:themeFill="accent1" w:themeFillTint="7F"/>
      </w:tcPr>
    </w:tblStylePr>
    <w:tblStylePr w:type="band1Horz">
      <w:tblPr/>
      <w:tcPr>
        <w:shd w:val="clear" w:color="auto" w:fill="F3A590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1DA" w:themeFill="accent2" w:themeFillTint="33"/>
    </w:tcPr>
    <w:tblStylePr w:type="firstRow">
      <w:rPr>
        <w:b/>
        <w:bCs/>
      </w:rPr>
      <w:tblPr/>
      <w:tcPr>
        <w:shd w:val="clear" w:color="auto" w:fill="FFE4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4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F49B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F49B00" w:themeFill="accent2" w:themeFillShade="BF"/>
      </w:tcPr>
    </w:tblStylePr>
    <w:tblStylePr w:type="band1Vert">
      <w:tblPr/>
      <w:tcPr>
        <w:shd w:val="clear" w:color="auto" w:fill="FFDDA3" w:themeFill="accent2" w:themeFillTint="7F"/>
      </w:tcPr>
    </w:tblStylePr>
    <w:tblStylePr w:type="band1Horz">
      <w:tblPr/>
      <w:tcPr>
        <w:shd w:val="clear" w:color="auto" w:fill="FFDDA3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0D1" w:themeFill="accent3" w:themeFillTint="33"/>
    </w:tcPr>
    <w:tblStylePr w:type="firstRow">
      <w:rPr>
        <w:b/>
        <w:bCs/>
      </w:rPr>
      <w:tblPr/>
      <w:tcPr>
        <w:shd w:val="clear" w:color="auto" w:fill="E0C1A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C1A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24C2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24C26" w:themeFill="accent3" w:themeFillShade="BF"/>
      </w:tcPr>
    </w:tblStylePr>
    <w:tblStylePr w:type="band1Vert">
      <w:tblPr/>
      <w:tcPr>
        <w:shd w:val="clear" w:color="auto" w:fill="D8B28C" w:themeFill="accent3" w:themeFillTint="7F"/>
      </w:tcPr>
    </w:tblStylePr>
    <w:tblStylePr w:type="band1Horz">
      <w:tblPr/>
      <w:tcPr>
        <w:shd w:val="clear" w:color="auto" w:fill="D8B28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6D3" w:themeFill="accent4" w:themeFillTint="33"/>
    </w:tcPr>
    <w:tblStylePr w:type="firstRow">
      <w:rPr>
        <w:b/>
        <w:bCs/>
      </w:rPr>
      <w:tblPr/>
      <w:tcPr>
        <w:shd w:val="clear" w:color="auto" w:fill="FFCDA8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DA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C5E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C5E00" w:themeFill="accent4" w:themeFillShade="BF"/>
      </w:tcPr>
    </w:tblStylePr>
    <w:tblStylePr w:type="band1Vert">
      <w:tblPr/>
      <w:tcPr>
        <w:shd w:val="clear" w:color="auto" w:fill="FFC193" w:themeFill="accent4" w:themeFillTint="7F"/>
      </w:tcPr>
    </w:tblStylePr>
    <w:tblStylePr w:type="band1Horz">
      <w:tblPr/>
      <w:tcPr>
        <w:shd w:val="clear" w:color="auto" w:fill="FFC193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FC1" w:themeFill="accent5" w:themeFillTint="33"/>
    </w:tcPr>
    <w:tblStylePr w:type="firstRow">
      <w:rPr>
        <w:b/>
        <w:bCs/>
      </w:rPr>
      <w:tblPr/>
      <w:tcPr>
        <w:shd w:val="clear" w:color="auto" w:fill="FFE084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08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872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87200" w:themeFill="accent5" w:themeFillShade="BF"/>
      </w:tcPr>
    </w:tblStylePr>
    <w:tblStylePr w:type="band1Vert">
      <w:tblPr/>
      <w:tcPr>
        <w:shd w:val="clear" w:color="auto" w:fill="FFD866" w:themeFill="accent5" w:themeFillTint="7F"/>
      </w:tcPr>
    </w:tblStylePr>
    <w:tblStylePr w:type="band1Horz">
      <w:tblPr/>
      <w:tcPr>
        <w:shd w:val="clear" w:color="auto" w:fill="FFD866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ABC" w:themeFill="accent6" w:themeFillTint="33"/>
    </w:tcPr>
    <w:tblStylePr w:type="firstRow">
      <w:rPr>
        <w:b/>
        <w:bCs/>
      </w:rPr>
      <w:tblPr/>
      <w:tcPr>
        <w:shd w:val="clear" w:color="auto" w:fill="FF967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67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851C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851C00" w:themeFill="accent6" w:themeFillShade="BF"/>
      </w:tcPr>
    </w:tblStylePr>
    <w:tblStylePr w:type="band1Vert">
      <w:tblPr/>
      <w:tcPr>
        <w:shd w:val="clear" w:color="auto" w:fill="FF7C59" w:themeFill="accent6" w:themeFillTint="7F"/>
      </w:tcPr>
    </w:tblStylePr>
    <w:tblStylePr w:type="band1Horz">
      <w:tblPr/>
      <w:tcPr>
        <w:shd w:val="clear" w:color="auto" w:fill="FF7C59" w:themeFill="accent6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A505" w:themeFill="accent2" w:themeFillShade="CC"/>
      </w:tcPr>
    </w:tblStylePr>
    <w:tblStylePr w:type="lastRow">
      <w:rPr>
        <w:b/>
        <w:bCs/>
        <w:color w:val="FFA50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DE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A505" w:themeFill="accent2" w:themeFillShade="CC"/>
      </w:tcPr>
    </w:tblStylePr>
    <w:tblStylePr w:type="lastRow">
      <w:rPr>
        <w:b/>
        <w:bCs/>
        <w:color w:val="FFA50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2C8" w:themeFill="accent1" w:themeFillTint="3F"/>
      </w:tcPr>
    </w:tblStylePr>
    <w:tblStylePr w:type="band1Horz">
      <w:tblPr/>
      <w:tcPr>
        <w:shd w:val="clear" w:color="auto" w:fill="FADAD2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A505" w:themeFill="accent2" w:themeFillShade="CC"/>
      </w:tcPr>
    </w:tblStylePr>
    <w:tblStylePr w:type="lastRow">
      <w:rPr>
        <w:b/>
        <w:bCs/>
        <w:color w:val="FFA50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D1" w:themeFill="accent2" w:themeFillTint="3F"/>
      </w:tcPr>
    </w:tblStylePr>
    <w:tblStylePr w:type="band1Horz">
      <w:tblPr/>
      <w:tcPr>
        <w:shd w:val="clear" w:color="auto" w:fill="FFF1DA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EF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6400" w:themeFill="accent4" w:themeFillShade="CC"/>
      </w:tcPr>
    </w:tblStylePr>
    <w:tblStylePr w:type="lastRow">
      <w:rPr>
        <w:b/>
        <w:bCs/>
        <w:color w:val="EB64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D9C6" w:themeFill="accent3" w:themeFillTint="3F"/>
      </w:tcPr>
    </w:tblStylePr>
    <w:tblStylePr w:type="band1Horz">
      <w:tblPr/>
      <w:tcPr>
        <w:shd w:val="clear" w:color="auto" w:fill="EFE0D1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2E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A5128" w:themeFill="accent3" w:themeFillShade="CC"/>
      </w:tcPr>
    </w:tblStylePr>
    <w:tblStylePr w:type="lastRow">
      <w:rPr>
        <w:b/>
        <w:bCs/>
        <w:color w:val="7A512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0C9" w:themeFill="accent4" w:themeFillTint="3F"/>
      </w:tcPr>
    </w:tblStylePr>
    <w:tblStylePr w:type="band1Horz">
      <w:tblPr/>
      <w:tcPr>
        <w:shd w:val="clear" w:color="auto" w:fill="FFE6D3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7E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1E00" w:themeFill="accent6" w:themeFillShade="CC"/>
      </w:tcPr>
    </w:tblStylePr>
    <w:tblStylePr w:type="lastRow">
      <w:rPr>
        <w:b/>
        <w:bCs/>
        <w:color w:val="8E1E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CB3" w:themeFill="accent5" w:themeFillTint="3F"/>
      </w:tcPr>
    </w:tblStylePr>
    <w:tblStylePr w:type="band1Horz">
      <w:tblPr/>
      <w:tcPr>
        <w:shd w:val="clear" w:color="auto" w:fill="FFEFC1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5DE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7A00" w:themeFill="accent5" w:themeFillShade="CC"/>
      </w:tcPr>
    </w:tblStylePr>
    <w:tblStylePr w:type="lastRow">
      <w:rPr>
        <w:b/>
        <w:bCs/>
        <w:color w:val="A37A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EAC" w:themeFill="accent6" w:themeFillTint="3F"/>
      </w:tcPr>
    </w:tblStylePr>
    <w:tblStylePr w:type="band1Horz">
      <w:tblPr/>
      <w:tcPr>
        <w:shd w:val="clear" w:color="auto" w:fill="FFCABC" w:themeFill="accent6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BD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BD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BD47" w:themeColor="accent2"/>
        <w:left w:val="single" w:sz="4" w:space="0" w:color="E84C22" w:themeColor="accent1"/>
        <w:bottom w:val="single" w:sz="4" w:space="0" w:color="E84C22" w:themeColor="accent1"/>
        <w:right w:val="single" w:sz="4" w:space="0" w:color="E84C2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BD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02A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02A0F" w:themeColor="accent1" w:themeShade="99"/>
          <w:insideV w:val="nil"/>
        </w:tcBorders>
        <w:shd w:val="clear" w:color="auto" w:fill="902A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2A0F" w:themeFill="accent1" w:themeFillShade="99"/>
      </w:tcPr>
    </w:tblStylePr>
    <w:tblStylePr w:type="band1Vert">
      <w:tblPr/>
      <w:tcPr>
        <w:shd w:val="clear" w:color="auto" w:fill="F5B7A6" w:themeFill="accent1" w:themeFillTint="66"/>
      </w:tcPr>
    </w:tblStylePr>
    <w:tblStylePr w:type="band1Horz">
      <w:tblPr/>
      <w:tcPr>
        <w:shd w:val="clear" w:color="auto" w:fill="F3A59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BD47" w:themeColor="accent2"/>
        <w:left w:val="single" w:sz="4" w:space="0" w:color="FFBD47" w:themeColor="accent2"/>
        <w:bottom w:val="single" w:sz="4" w:space="0" w:color="FFBD47" w:themeColor="accent2"/>
        <w:right w:val="single" w:sz="4" w:space="0" w:color="FFBD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BD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37C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37C00" w:themeColor="accent2" w:themeShade="99"/>
          <w:insideV w:val="nil"/>
        </w:tcBorders>
        <w:shd w:val="clear" w:color="auto" w:fill="C37C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7C00" w:themeFill="accent2" w:themeFillShade="99"/>
      </w:tcPr>
    </w:tblStylePr>
    <w:tblStylePr w:type="band1Vert">
      <w:tblPr/>
      <w:tcPr>
        <w:shd w:val="clear" w:color="auto" w:fill="FFE4B5" w:themeFill="accent2" w:themeFillTint="66"/>
      </w:tcPr>
    </w:tblStylePr>
    <w:tblStylePr w:type="band1Horz">
      <w:tblPr/>
      <w:tcPr>
        <w:shd w:val="clear" w:color="auto" w:fill="FFDD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427" w:themeColor="accent4"/>
        <w:left w:val="single" w:sz="4" w:space="0" w:color="996633" w:themeColor="accent3"/>
        <w:bottom w:val="single" w:sz="4" w:space="0" w:color="996633" w:themeColor="accent3"/>
        <w:right w:val="single" w:sz="4" w:space="0" w:color="99663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F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42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B3D1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B3D1E" w:themeColor="accent3" w:themeShade="99"/>
          <w:insideV w:val="nil"/>
        </w:tcBorders>
        <w:shd w:val="clear" w:color="auto" w:fill="5B3D1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3D1E" w:themeFill="accent3" w:themeFillShade="99"/>
      </w:tcPr>
    </w:tblStylePr>
    <w:tblStylePr w:type="band1Vert">
      <w:tblPr/>
      <w:tcPr>
        <w:shd w:val="clear" w:color="auto" w:fill="E0C1A3" w:themeFill="accent3" w:themeFillTint="66"/>
      </w:tcPr>
    </w:tblStylePr>
    <w:tblStylePr w:type="band1Horz">
      <w:tblPr/>
      <w:tcPr>
        <w:shd w:val="clear" w:color="auto" w:fill="D8B28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96633" w:themeColor="accent3"/>
        <w:left w:val="single" w:sz="4" w:space="0" w:color="FF8427" w:themeColor="accent4"/>
        <w:bottom w:val="single" w:sz="4" w:space="0" w:color="FF8427" w:themeColor="accent4"/>
        <w:right w:val="single" w:sz="4" w:space="0" w:color="FF842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E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9663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4B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4B00" w:themeColor="accent4" w:themeShade="99"/>
          <w:insideV w:val="nil"/>
        </w:tcBorders>
        <w:shd w:val="clear" w:color="auto" w:fill="B04B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4B00" w:themeFill="accent4" w:themeFillShade="99"/>
      </w:tcPr>
    </w:tblStylePr>
    <w:tblStylePr w:type="band1Vert">
      <w:tblPr/>
      <w:tcPr>
        <w:shd w:val="clear" w:color="auto" w:fill="FFCDA8" w:themeFill="accent4" w:themeFillTint="66"/>
      </w:tcPr>
    </w:tblStylePr>
    <w:tblStylePr w:type="band1Horz">
      <w:tblPr/>
      <w:tcPr>
        <w:shd w:val="clear" w:color="auto" w:fill="FFC19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2600" w:themeColor="accent6"/>
        <w:left w:val="single" w:sz="4" w:space="0" w:color="CC9900" w:themeColor="accent5"/>
        <w:bottom w:val="single" w:sz="4" w:space="0" w:color="CC9900" w:themeColor="accent5"/>
        <w:right w:val="single" w:sz="4" w:space="0" w:color="CC99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7E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26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A5B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A5B00" w:themeColor="accent5" w:themeShade="99"/>
          <w:insideV w:val="nil"/>
        </w:tcBorders>
        <w:shd w:val="clear" w:color="auto" w:fill="7A5B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B00" w:themeFill="accent5" w:themeFillShade="99"/>
      </w:tcPr>
    </w:tblStylePr>
    <w:tblStylePr w:type="band1Vert">
      <w:tblPr/>
      <w:tcPr>
        <w:shd w:val="clear" w:color="auto" w:fill="FFE084" w:themeFill="accent5" w:themeFillTint="66"/>
      </w:tcPr>
    </w:tblStylePr>
    <w:tblStylePr w:type="band1Horz">
      <w:tblPr/>
      <w:tcPr>
        <w:shd w:val="clear" w:color="auto" w:fill="FFD866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9900" w:themeColor="accent5"/>
        <w:left w:val="single" w:sz="4" w:space="0" w:color="B22600" w:themeColor="accent6"/>
        <w:bottom w:val="single" w:sz="4" w:space="0" w:color="B22600" w:themeColor="accent6"/>
        <w:right w:val="single" w:sz="4" w:space="0" w:color="B226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5DE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99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16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1600" w:themeColor="accent6" w:themeShade="99"/>
          <w:insideV w:val="nil"/>
        </w:tcBorders>
        <w:shd w:val="clear" w:color="auto" w:fill="6A16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600" w:themeFill="accent6" w:themeFillShade="99"/>
      </w:tcPr>
    </w:tblStylePr>
    <w:tblStylePr w:type="band1Vert">
      <w:tblPr/>
      <w:tcPr>
        <w:shd w:val="clear" w:color="auto" w:fill="FF967A" w:themeFill="accent6" w:themeFillTint="66"/>
      </w:tcPr>
    </w:tblStylePr>
    <w:tblStylePr w:type="band1Horz">
      <w:tblPr/>
      <w:tcPr>
        <w:shd w:val="clear" w:color="auto" w:fill="FF7C5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572222"/>
    <w:rPr>
      <w:sz w:val="22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72222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7222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72222"/>
    <w:rPr>
      <w:b/>
      <w:bCs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Donkerelijst">
    <w:name w:val="Dark List"/>
    <w:basedOn w:val="Standaardtabe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C2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23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434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434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34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3412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BD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267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49B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49B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9B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9B00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9663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321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24C2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24C2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4C2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4C26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842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3E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5E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5E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5E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5E00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C99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4B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872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872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72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7200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226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12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1C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1C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1C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1C00" w:themeFill="accent6" w:themeFillShade="BF"/>
      </w:tcPr>
    </w:tblStyle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572222"/>
    <w:rPr>
      <w:rFonts w:ascii="Segoe UI" w:hAnsi="Segoe UI" w:cs="Segoe UI"/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572222"/>
    <w:pPr>
      <w:spacing w:after="0"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Nadruk">
    <w:name w:val="Emphasis"/>
    <w:basedOn w:val="Standaardalinea-lettertype"/>
    <w:uiPriority w:val="20"/>
    <w:semiHidden/>
    <w:qFormat/>
    <w:rsid w:val="00572222"/>
    <w:rPr>
      <w:i/>
      <w:iCs/>
      <w:sz w:val="22"/>
    </w:rPr>
  </w:style>
  <w:style w:type="character" w:styleId="Eindnootmarkering">
    <w:name w:val="endnote reference"/>
    <w:basedOn w:val="Standaardalinea-lettertype"/>
    <w:uiPriority w:val="99"/>
    <w:semiHidden/>
    <w:unhideWhenUsed/>
    <w:rsid w:val="00572222"/>
    <w:rPr>
      <w:sz w:val="22"/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572222"/>
    <w:pPr>
      <w:spacing w:after="0" w:line="240" w:lineRule="auto"/>
    </w:p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dresenvelop">
    <w:name w:val="envelope address"/>
    <w:basedOn w:val="Standaard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51EC"/>
    <w:rPr>
      <w:color w:val="A36800" w:themeColor="accent2" w:themeShade="80"/>
      <w:sz w:val="22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72222"/>
    <w:rPr>
      <w:sz w:val="22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72222"/>
    <w:pPr>
      <w:spacing w:after="0"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table" w:styleId="Rastertabel1licht">
    <w:name w:val="Grid Table 1 Light"/>
    <w:basedOn w:val="Standaardtabe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5B7A6" w:themeColor="accent1" w:themeTint="66"/>
        <w:left w:val="single" w:sz="4" w:space="0" w:color="F5B7A6" w:themeColor="accent1" w:themeTint="66"/>
        <w:bottom w:val="single" w:sz="4" w:space="0" w:color="F5B7A6" w:themeColor="accent1" w:themeTint="66"/>
        <w:right w:val="single" w:sz="4" w:space="0" w:color="F5B7A6" w:themeColor="accent1" w:themeTint="66"/>
        <w:insideH w:val="single" w:sz="4" w:space="0" w:color="F5B7A6" w:themeColor="accent1" w:themeTint="66"/>
        <w:insideV w:val="single" w:sz="4" w:space="0" w:color="F5B7A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193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93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E4B5" w:themeColor="accent2" w:themeTint="66"/>
        <w:left w:val="single" w:sz="4" w:space="0" w:color="FFE4B5" w:themeColor="accent2" w:themeTint="66"/>
        <w:bottom w:val="single" w:sz="4" w:space="0" w:color="FFE4B5" w:themeColor="accent2" w:themeTint="66"/>
        <w:right w:val="single" w:sz="4" w:space="0" w:color="FFE4B5" w:themeColor="accent2" w:themeTint="66"/>
        <w:insideH w:val="single" w:sz="4" w:space="0" w:color="FFE4B5" w:themeColor="accent2" w:themeTint="66"/>
        <w:insideV w:val="single" w:sz="4" w:space="0" w:color="FFE4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D7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7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0C1A3" w:themeColor="accent3" w:themeTint="66"/>
        <w:left w:val="single" w:sz="4" w:space="0" w:color="E0C1A3" w:themeColor="accent3" w:themeTint="66"/>
        <w:bottom w:val="single" w:sz="4" w:space="0" w:color="E0C1A3" w:themeColor="accent3" w:themeTint="66"/>
        <w:right w:val="single" w:sz="4" w:space="0" w:color="E0C1A3" w:themeColor="accent3" w:themeTint="66"/>
        <w:insideH w:val="single" w:sz="4" w:space="0" w:color="E0C1A3" w:themeColor="accent3" w:themeTint="66"/>
        <w:insideV w:val="single" w:sz="4" w:space="0" w:color="E0C1A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1A27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1A27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CDA8" w:themeColor="accent4" w:themeTint="66"/>
        <w:left w:val="single" w:sz="4" w:space="0" w:color="FFCDA8" w:themeColor="accent4" w:themeTint="66"/>
        <w:bottom w:val="single" w:sz="4" w:space="0" w:color="FFCDA8" w:themeColor="accent4" w:themeTint="66"/>
        <w:right w:val="single" w:sz="4" w:space="0" w:color="FFCDA8" w:themeColor="accent4" w:themeTint="66"/>
        <w:insideH w:val="single" w:sz="4" w:space="0" w:color="FFCDA8" w:themeColor="accent4" w:themeTint="66"/>
        <w:insideV w:val="single" w:sz="4" w:space="0" w:color="FFCDA8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B47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47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E084" w:themeColor="accent5" w:themeTint="66"/>
        <w:left w:val="single" w:sz="4" w:space="0" w:color="FFE084" w:themeColor="accent5" w:themeTint="66"/>
        <w:bottom w:val="single" w:sz="4" w:space="0" w:color="FFE084" w:themeColor="accent5" w:themeTint="66"/>
        <w:right w:val="single" w:sz="4" w:space="0" w:color="FFE084" w:themeColor="accent5" w:themeTint="66"/>
        <w:insideH w:val="single" w:sz="4" w:space="0" w:color="FFE084" w:themeColor="accent5" w:themeTint="66"/>
        <w:insideV w:val="single" w:sz="4" w:space="0" w:color="FFE08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D04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04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967A" w:themeColor="accent6" w:themeTint="66"/>
        <w:left w:val="single" w:sz="4" w:space="0" w:color="FF967A" w:themeColor="accent6" w:themeTint="66"/>
        <w:bottom w:val="single" w:sz="4" w:space="0" w:color="FF967A" w:themeColor="accent6" w:themeTint="66"/>
        <w:right w:val="single" w:sz="4" w:space="0" w:color="FF967A" w:themeColor="accent6" w:themeTint="66"/>
        <w:insideH w:val="single" w:sz="4" w:space="0" w:color="FF967A" w:themeColor="accent6" w:themeTint="66"/>
        <w:insideV w:val="single" w:sz="4" w:space="0" w:color="FF967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613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613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F1937A" w:themeColor="accent1" w:themeTint="99"/>
        <w:bottom w:val="single" w:sz="2" w:space="0" w:color="F1937A" w:themeColor="accent1" w:themeTint="99"/>
        <w:insideH w:val="single" w:sz="2" w:space="0" w:color="F1937A" w:themeColor="accent1" w:themeTint="99"/>
        <w:insideV w:val="single" w:sz="2" w:space="0" w:color="F1937A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937A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937A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AD2" w:themeFill="accent1" w:themeFillTint="33"/>
      </w:tcPr>
    </w:tblStylePr>
    <w:tblStylePr w:type="band1Horz">
      <w:tblPr/>
      <w:tcPr>
        <w:shd w:val="clear" w:color="auto" w:fill="FADAD2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FFD790" w:themeColor="accent2" w:themeTint="99"/>
        <w:bottom w:val="single" w:sz="2" w:space="0" w:color="FFD790" w:themeColor="accent2" w:themeTint="99"/>
        <w:insideH w:val="single" w:sz="2" w:space="0" w:color="FFD790" w:themeColor="accent2" w:themeTint="99"/>
        <w:insideV w:val="single" w:sz="2" w:space="0" w:color="FFD79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7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7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DA" w:themeFill="accent2" w:themeFillTint="33"/>
      </w:tcPr>
    </w:tblStylePr>
    <w:tblStylePr w:type="band1Horz">
      <w:tblPr/>
      <w:tcPr>
        <w:shd w:val="clear" w:color="auto" w:fill="FFF1DA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1A275" w:themeColor="accent3" w:themeTint="99"/>
        <w:bottom w:val="single" w:sz="2" w:space="0" w:color="D1A275" w:themeColor="accent3" w:themeTint="99"/>
        <w:insideH w:val="single" w:sz="2" w:space="0" w:color="D1A275" w:themeColor="accent3" w:themeTint="99"/>
        <w:insideV w:val="single" w:sz="2" w:space="0" w:color="D1A27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1A27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1A27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0D1" w:themeFill="accent3" w:themeFillTint="33"/>
      </w:tcPr>
    </w:tblStylePr>
    <w:tblStylePr w:type="band1Horz">
      <w:tblPr/>
      <w:tcPr>
        <w:shd w:val="clear" w:color="auto" w:fill="EFE0D1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FFB47D" w:themeColor="accent4" w:themeTint="99"/>
        <w:bottom w:val="single" w:sz="2" w:space="0" w:color="FFB47D" w:themeColor="accent4" w:themeTint="99"/>
        <w:insideH w:val="single" w:sz="2" w:space="0" w:color="FFB47D" w:themeColor="accent4" w:themeTint="99"/>
        <w:insideV w:val="single" w:sz="2" w:space="0" w:color="FFB47D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47D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47D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3" w:themeFill="accent4" w:themeFillTint="33"/>
      </w:tcPr>
    </w:tblStylePr>
    <w:tblStylePr w:type="band1Horz">
      <w:tblPr/>
      <w:tcPr>
        <w:shd w:val="clear" w:color="auto" w:fill="FFE6D3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FFD047" w:themeColor="accent5" w:themeTint="99"/>
        <w:bottom w:val="single" w:sz="2" w:space="0" w:color="FFD047" w:themeColor="accent5" w:themeTint="99"/>
        <w:insideH w:val="single" w:sz="2" w:space="0" w:color="FFD047" w:themeColor="accent5" w:themeTint="99"/>
        <w:insideV w:val="single" w:sz="2" w:space="0" w:color="FFD047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047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047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1" w:themeFill="accent5" w:themeFillTint="33"/>
      </w:tcPr>
    </w:tblStylePr>
    <w:tblStylePr w:type="band1Horz">
      <w:tblPr/>
      <w:tcPr>
        <w:shd w:val="clear" w:color="auto" w:fill="FFEFC1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FF6137" w:themeColor="accent6" w:themeTint="99"/>
        <w:bottom w:val="single" w:sz="2" w:space="0" w:color="FF6137" w:themeColor="accent6" w:themeTint="99"/>
        <w:insideH w:val="single" w:sz="2" w:space="0" w:color="FF6137" w:themeColor="accent6" w:themeTint="99"/>
        <w:insideV w:val="single" w:sz="2" w:space="0" w:color="FF613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613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613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ABC" w:themeFill="accent6" w:themeFillTint="33"/>
      </w:tcPr>
    </w:tblStylePr>
    <w:tblStylePr w:type="band1Horz">
      <w:tblPr/>
      <w:tcPr>
        <w:shd w:val="clear" w:color="auto" w:fill="FFCABC" w:themeFill="accent6" w:themeFillTint="33"/>
      </w:tcPr>
    </w:tblStylePr>
  </w:style>
  <w:style w:type="table" w:styleId="Rastertabel3">
    <w:name w:val="Grid Table 3"/>
    <w:basedOn w:val="Standaardtabe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1937A" w:themeColor="accent1" w:themeTint="99"/>
        <w:left w:val="single" w:sz="4" w:space="0" w:color="F1937A" w:themeColor="accent1" w:themeTint="99"/>
        <w:bottom w:val="single" w:sz="4" w:space="0" w:color="F1937A" w:themeColor="accent1" w:themeTint="99"/>
        <w:right w:val="single" w:sz="4" w:space="0" w:color="F1937A" w:themeColor="accent1" w:themeTint="99"/>
        <w:insideH w:val="single" w:sz="4" w:space="0" w:color="F1937A" w:themeColor="accent1" w:themeTint="99"/>
        <w:insideV w:val="single" w:sz="4" w:space="0" w:color="F1937A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AD2" w:themeFill="accent1" w:themeFillTint="33"/>
      </w:tcPr>
    </w:tblStylePr>
    <w:tblStylePr w:type="band1Horz">
      <w:tblPr/>
      <w:tcPr>
        <w:shd w:val="clear" w:color="auto" w:fill="FADAD2" w:themeFill="accent1" w:themeFillTint="33"/>
      </w:tcPr>
    </w:tblStylePr>
    <w:tblStylePr w:type="neCell">
      <w:tblPr/>
      <w:tcPr>
        <w:tcBorders>
          <w:bottom w:val="single" w:sz="4" w:space="0" w:color="F1937A" w:themeColor="accent1" w:themeTint="99"/>
        </w:tcBorders>
      </w:tcPr>
    </w:tblStylePr>
    <w:tblStylePr w:type="nwCell">
      <w:tblPr/>
      <w:tcPr>
        <w:tcBorders>
          <w:bottom w:val="single" w:sz="4" w:space="0" w:color="F1937A" w:themeColor="accent1" w:themeTint="99"/>
        </w:tcBorders>
      </w:tcPr>
    </w:tblStylePr>
    <w:tblStylePr w:type="seCell">
      <w:tblPr/>
      <w:tcPr>
        <w:tcBorders>
          <w:top w:val="single" w:sz="4" w:space="0" w:color="F1937A" w:themeColor="accent1" w:themeTint="99"/>
        </w:tcBorders>
      </w:tcPr>
    </w:tblStylePr>
    <w:tblStylePr w:type="swCell">
      <w:tblPr/>
      <w:tcPr>
        <w:tcBorders>
          <w:top w:val="single" w:sz="4" w:space="0" w:color="F1937A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D790" w:themeColor="accent2" w:themeTint="99"/>
        <w:left w:val="single" w:sz="4" w:space="0" w:color="FFD790" w:themeColor="accent2" w:themeTint="99"/>
        <w:bottom w:val="single" w:sz="4" w:space="0" w:color="FFD790" w:themeColor="accent2" w:themeTint="99"/>
        <w:right w:val="single" w:sz="4" w:space="0" w:color="FFD790" w:themeColor="accent2" w:themeTint="99"/>
        <w:insideH w:val="single" w:sz="4" w:space="0" w:color="FFD790" w:themeColor="accent2" w:themeTint="99"/>
        <w:insideV w:val="single" w:sz="4" w:space="0" w:color="FFD7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1DA" w:themeFill="accent2" w:themeFillTint="33"/>
      </w:tcPr>
    </w:tblStylePr>
    <w:tblStylePr w:type="band1Horz">
      <w:tblPr/>
      <w:tcPr>
        <w:shd w:val="clear" w:color="auto" w:fill="FFF1DA" w:themeFill="accent2" w:themeFillTint="33"/>
      </w:tcPr>
    </w:tblStylePr>
    <w:tblStylePr w:type="neCell">
      <w:tblPr/>
      <w:tcPr>
        <w:tcBorders>
          <w:bottom w:val="single" w:sz="4" w:space="0" w:color="FFD790" w:themeColor="accent2" w:themeTint="99"/>
        </w:tcBorders>
      </w:tcPr>
    </w:tblStylePr>
    <w:tblStylePr w:type="nwCell">
      <w:tblPr/>
      <w:tcPr>
        <w:tcBorders>
          <w:bottom w:val="single" w:sz="4" w:space="0" w:color="FFD790" w:themeColor="accent2" w:themeTint="99"/>
        </w:tcBorders>
      </w:tcPr>
    </w:tblStylePr>
    <w:tblStylePr w:type="seCell">
      <w:tblPr/>
      <w:tcPr>
        <w:tcBorders>
          <w:top w:val="single" w:sz="4" w:space="0" w:color="FFD790" w:themeColor="accent2" w:themeTint="99"/>
        </w:tcBorders>
      </w:tcPr>
    </w:tblStylePr>
    <w:tblStylePr w:type="swCell">
      <w:tblPr/>
      <w:tcPr>
        <w:tcBorders>
          <w:top w:val="single" w:sz="4" w:space="0" w:color="FFD790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1A275" w:themeColor="accent3" w:themeTint="99"/>
        <w:left w:val="single" w:sz="4" w:space="0" w:color="D1A275" w:themeColor="accent3" w:themeTint="99"/>
        <w:bottom w:val="single" w:sz="4" w:space="0" w:color="D1A275" w:themeColor="accent3" w:themeTint="99"/>
        <w:right w:val="single" w:sz="4" w:space="0" w:color="D1A275" w:themeColor="accent3" w:themeTint="99"/>
        <w:insideH w:val="single" w:sz="4" w:space="0" w:color="D1A275" w:themeColor="accent3" w:themeTint="99"/>
        <w:insideV w:val="single" w:sz="4" w:space="0" w:color="D1A27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0D1" w:themeFill="accent3" w:themeFillTint="33"/>
      </w:tcPr>
    </w:tblStylePr>
    <w:tblStylePr w:type="band1Horz">
      <w:tblPr/>
      <w:tcPr>
        <w:shd w:val="clear" w:color="auto" w:fill="EFE0D1" w:themeFill="accent3" w:themeFillTint="33"/>
      </w:tcPr>
    </w:tblStylePr>
    <w:tblStylePr w:type="neCell">
      <w:tblPr/>
      <w:tcPr>
        <w:tcBorders>
          <w:bottom w:val="single" w:sz="4" w:space="0" w:color="D1A275" w:themeColor="accent3" w:themeTint="99"/>
        </w:tcBorders>
      </w:tcPr>
    </w:tblStylePr>
    <w:tblStylePr w:type="nwCell">
      <w:tblPr/>
      <w:tcPr>
        <w:tcBorders>
          <w:bottom w:val="single" w:sz="4" w:space="0" w:color="D1A275" w:themeColor="accent3" w:themeTint="99"/>
        </w:tcBorders>
      </w:tcPr>
    </w:tblStylePr>
    <w:tblStylePr w:type="seCell">
      <w:tblPr/>
      <w:tcPr>
        <w:tcBorders>
          <w:top w:val="single" w:sz="4" w:space="0" w:color="D1A275" w:themeColor="accent3" w:themeTint="99"/>
        </w:tcBorders>
      </w:tcPr>
    </w:tblStylePr>
    <w:tblStylePr w:type="swCell">
      <w:tblPr/>
      <w:tcPr>
        <w:tcBorders>
          <w:top w:val="single" w:sz="4" w:space="0" w:color="D1A27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B47D" w:themeColor="accent4" w:themeTint="99"/>
        <w:left w:val="single" w:sz="4" w:space="0" w:color="FFB47D" w:themeColor="accent4" w:themeTint="99"/>
        <w:bottom w:val="single" w:sz="4" w:space="0" w:color="FFB47D" w:themeColor="accent4" w:themeTint="99"/>
        <w:right w:val="single" w:sz="4" w:space="0" w:color="FFB47D" w:themeColor="accent4" w:themeTint="99"/>
        <w:insideH w:val="single" w:sz="4" w:space="0" w:color="FFB47D" w:themeColor="accent4" w:themeTint="99"/>
        <w:insideV w:val="single" w:sz="4" w:space="0" w:color="FFB47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D3" w:themeFill="accent4" w:themeFillTint="33"/>
      </w:tcPr>
    </w:tblStylePr>
    <w:tblStylePr w:type="band1Horz">
      <w:tblPr/>
      <w:tcPr>
        <w:shd w:val="clear" w:color="auto" w:fill="FFE6D3" w:themeFill="accent4" w:themeFillTint="33"/>
      </w:tcPr>
    </w:tblStylePr>
    <w:tblStylePr w:type="neCell">
      <w:tblPr/>
      <w:tcPr>
        <w:tcBorders>
          <w:bottom w:val="single" w:sz="4" w:space="0" w:color="FFB47D" w:themeColor="accent4" w:themeTint="99"/>
        </w:tcBorders>
      </w:tcPr>
    </w:tblStylePr>
    <w:tblStylePr w:type="nwCell">
      <w:tblPr/>
      <w:tcPr>
        <w:tcBorders>
          <w:bottom w:val="single" w:sz="4" w:space="0" w:color="FFB47D" w:themeColor="accent4" w:themeTint="99"/>
        </w:tcBorders>
      </w:tcPr>
    </w:tblStylePr>
    <w:tblStylePr w:type="seCell">
      <w:tblPr/>
      <w:tcPr>
        <w:tcBorders>
          <w:top w:val="single" w:sz="4" w:space="0" w:color="FFB47D" w:themeColor="accent4" w:themeTint="99"/>
        </w:tcBorders>
      </w:tcPr>
    </w:tblStylePr>
    <w:tblStylePr w:type="swCell">
      <w:tblPr/>
      <w:tcPr>
        <w:tcBorders>
          <w:top w:val="single" w:sz="4" w:space="0" w:color="FFB47D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D047" w:themeColor="accent5" w:themeTint="99"/>
        <w:left w:val="single" w:sz="4" w:space="0" w:color="FFD047" w:themeColor="accent5" w:themeTint="99"/>
        <w:bottom w:val="single" w:sz="4" w:space="0" w:color="FFD047" w:themeColor="accent5" w:themeTint="99"/>
        <w:right w:val="single" w:sz="4" w:space="0" w:color="FFD047" w:themeColor="accent5" w:themeTint="99"/>
        <w:insideH w:val="single" w:sz="4" w:space="0" w:color="FFD047" w:themeColor="accent5" w:themeTint="99"/>
        <w:insideV w:val="single" w:sz="4" w:space="0" w:color="FFD04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FC1" w:themeFill="accent5" w:themeFillTint="33"/>
      </w:tcPr>
    </w:tblStylePr>
    <w:tblStylePr w:type="band1Horz">
      <w:tblPr/>
      <w:tcPr>
        <w:shd w:val="clear" w:color="auto" w:fill="FFEFC1" w:themeFill="accent5" w:themeFillTint="33"/>
      </w:tcPr>
    </w:tblStylePr>
    <w:tblStylePr w:type="neCell">
      <w:tblPr/>
      <w:tcPr>
        <w:tcBorders>
          <w:bottom w:val="single" w:sz="4" w:space="0" w:color="FFD047" w:themeColor="accent5" w:themeTint="99"/>
        </w:tcBorders>
      </w:tcPr>
    </w:tblStylePr>
    <w:tblStylePr w:type="nwCell">
      <w:tblPr/>
      <w:tcPr>
        <w:tcBorders>
          <w:bottom w:val="single" w:sz="4" w:space="0" w:color="FFD047" w:themeColor="accent5" w:themeTint="99"/>
        </w:tcBorders>
      </w:tcPr>
    </w:tblStylePr>
    <w:tblStylePr w:type="seCell">
      <w:tblPr/>
      <w:tcPr>
        <w:tcBorders>
          <w:top w:val="single" w:sz="4" w:space="0" w:color="FFD047" w:themeColor="accent5" w:themeTint="99"/>
        </w:tcBorders>
      </w:tcPr>
    </w:tblStylePr>
    <w:tblStylePr w:type="swCell">
      <w:tblPr/>
      <w:tcPr>
        <w:tcBorders>
          <w:top w:val="single" w:sz="4" w:space="0" w:color="FFD047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6137" w:themeColor="accent6" w:themeTint="99"/>
        <w:left w:val="single" w:sz="4" w:space="0" w:color="FF6137" w:themeColor="accent6" w:themeTint="99"/>
        <w:bottom w:val="single" w:sz="4" w:space="0" w:color="FF6137" w:themeColor="accent6" w:themeTint="99"/>
        <w:right w:val="single" w:sz="4" w:space="0" w:color="FF6137" w:themeColor="accent6" w:themeTint="99"/>
        <w:insideH w:val="single" w:sz="4" w:space="0" w:color="FF6137" w:themeColor="accent6" w:themeTint="99"/>
        <w:insideV w:val="single" w:sz="4" w:space="0" w:color="FF613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ABC" w:themeFill="accent6" w:themeFillTint="33"/>
      </w:tcPr>
    </w:tblStylePr>
    <w:tblStylePr w:type="band1Horz">
      <w:tblPr/>
      <w:tcPr>
        <w:shd w:val="clear" w:color="auto" w:fill="FFCABC" w:themeFill="accent6" w:themeFillTint="33"/>
      </w:tcPr>
    </w:tblStylePr>
    <w:tblStylePr w:type="neCell">
      <w:tblPr/>
      <w:tcPr>
        <w:tcBorders>
          <w:bottom w:val="single" w:sz="4" w:space="0" w:color="FF6137" w:themeColor="accent6" w:themeTint="99"/>
        </w:tcBorders>
      </w:tcPr>
    </w:tblStylePr>
    <w:tblStylePr w:type="nwCell">
      <w:tblPr/>
      <w:tcPr>
        <w:tcBorders>
          <w:bottom w:val="single" w:sz="4" w:space="0" w:color="FF6137" w:themeColor="accent6" w:themeTint="99"/>
        </w:tcBorders>
      </w:tcPr>
    </w:tblStylePr>
    <w:tblStylePr w:type="seCell">
      <w:tblPr/>
      <w:tcPr>
        <w:tcBorders>
          <w:top w:val="single" w:sz="4" w:space="0" w:color="FF6137" w:themeColor="accent6" w:themeTint="99"/>
        </w:tcBorders>
      </w:tcPr>
    </w:tblStylePr>
    <w:tblStylePr w:type="swCell">
      <w:tblPr/>
      <w:tcPr>
        <w:tcBorders>
          <w:top w:val="single" w:sz="4" w:space="0" w:color="FF6137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1937A" w:themeColor="accent1" w:themeTint="99"/>
        <w:left w:val="single" w:sz="4" w:space="0" w:color="F1937A" w:themeColor="accent1" w:themeTint="99"/>
        <w:bottom w:val="single" w:sz="4" w:space="0" w:color="F1937A" w:themeColor="accent1" w:themeTint="99"/>
        <w:right w:val="single" w:sz="4" w:space="0" w:color="F1937A" w:themeColor="accent1" w:themeTint="99"/>
        <w:insideH w:val="single" w:sz="4" w:space="0" w:color="F1937A" w:themeColor="accent1" w:themeTint="99"/>
        <w:insideV w:val="single" w:sz="4" w:space="0" w:color="F1937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C22" w:themeColor="accent1"/>
          <w:left w:val="single" w:sz="4" w:space="0" w:color="E84C22" w:themeColor="accent1"/>
          <w:bottom w:val="single" w:sz="4" w:space="0" w:color="E84C22" w:themeColor="accent1"/>
          <w:right w:val="single" w:sz="4" w:space="0" w:color="E84C22" w:themeColor="accent1"/>
          <w:insideH w:val="nil"/>
          <w:insideV w:val="nil"/>
        </w:tcBorders>
        <w:shd w:val="clear" w:color="auto" w:fill="E84C22" w:themeFill="accent1"/>
      </w:tcPr>
    </w:tblStylePr>
    <w:tblStylePr w:type="lastRow">
      <w:rPr>
        <w:b/>
        <w:bCs/>
      </w:rPr>
      <w:tblPr/>
      <w:tcPr>
        <w:tcBorders>
          <w:top w:val="double" w:sz="4" w:space="0" w:color="E84C2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AD2" w:themeFill="accent1" w:themeFillTint="33"/>
      </w:tcPr>
    </w:tblStylePr>
    <w:tblStylePr w:type="band1Horz">
      <w:tblPr/>
      <w:tcPr>
        <w:shd w:val="clear" w:color="auto" w:fill="FADAD2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D790" w:themeColor="accent2" w:themeTint="99"/>
        <w:left w:val="single" w:sz="4" w:space="0" w:color="FFD790" w:themeColor="accent2" w:themeTint="99"/>
        <w:bottom w:val="single" w:sz="4" w:space="0" w:color="FFD790" w:themeColor="accent2" w:themeTint="99"/>
        <w:right w:val="single" w:sz="4" w:space="0" w:color="FFD790" w:themeColor="accent2" w:themeTint="99"/>
        <w:insideH w:val="single" w:sz="4" w:space="0" w:color="FFD790" w:themeColor="accent2" w:themeTint="99"/>
        <w:insideV w:val="single" w:sz="4" w:space="0" w:color="FFD7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BD47" w:themeColor="accent2"/>
          <w:left w:val="single" w:sz="4" w:space="0" w:color="FFBD47" w:themeColor="accent2"/>
          <w:bottom w:val="single" w:sz="4" w:space="0" w:color="FFBD47" w:themeColor="accent2"/>
          <w:right w:val="single" w:sz="4" w:space="0" w:color="FFBD47" w:themeColor="accent2"/>
          <w:insideH w:val="nil"/>
          <w:insideV w:val="nil"/>
        </w:tcBorders>
        <w:shd w:val="clear" w:color="auto" w:fill="FFBD47" w:themeFill="accent2"/>
      </w:tcPr>
    </w:tblStylePr>
    <w:tblStylePr w:type="lastRow">
      <w:rPr>
        <w:b/>
        <w:bCs/>
      </w:rPr>
      <w:tblPr/>
      <w:tcPr>
        <w:tcBorders>
          <w:top w:val="double" w:sz="4" w:space="0" w:color="FFBD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DA" w:themeFill="accent2" w:themeFillTint="33"/>
      </w:tcPr>
    </w:tblStylePr>
    <w:tblStylePr w:type="band1Horz">
      <w:tblPr/>
      <w:tcPr>
        <w:shd w:val="clear" w:color="auto" w:fill="FFF1DA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1A275" w:themeColor="accent3" w:themeTint="99"/>
        <w:left w:val="single" w:sz="4" w:space="0" w:color="D1A275" w:themeColor="accent3" w:themeTint="99"/>
        <w:bottom w:val="single" w:sz="4" w:space="0" w:color="D1A275" w:themeColor="accent3" w:themeTint="99"/>
        <w:right w:val="single" w:sz="4" w:space="0" w:color="D1A275" w:themeColor="accent3" w:themeTint="99"/>
        <w:insideH w:val="single" w:sz="4" w:space="0" w:color="D1A275" w:themeColor="accent3" w:themeTint="99"/>
        <w:insideV w:val="single" w:sz="4" w:space="0" w:color="D1A2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6633" w:themeColor="accent3"/>
          <w:left w:val="single" w:sz="4" w:space="0" w:color="996633" w:themeColor="accent3"/>
          <w:bottom w:val="single" w:sz="4" w:space="0" w:color="996633" w:themeColor="accent3"/>
          <w:right w:val="single" w:sz="4" w:space="0" w:color="996633" w:themeColor="accent3"/>
          <w:insideH w:val="nil"/>
          <w:insideV w:val="nil"/>
        </w:tcBorders>
        <w:shd w:val="clear" w:color="auto" w:fill="996633" w:themeFill="accent3"/>
      </w:tcPr>
    </w:tblStylePr>
    <w:tblStylePr w:type="lastRow">
      <w:rPr>
        <w:b/>
        <w:bCs/>
      </w:rPr>
      <w:tblPr/>
      <w:tcPr>
        <w:tcBorders>
          <w:top w:val="double" w:sz="4" w:space="0" w:color="99663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0D1" w:themeFill="accent3" w:themeFillTint="33"/>
      </w:tcPr>
    </w:tblStylePr>
    <w:tblStylePr w:type="band1Horz">
      <w:tblPr/>
      <w:tcPr>
        <w:shd w:val="clear" w:color="auto" w:fill="EFE0D1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B47D" w:themeColor="accent4" w:themeTint="99"/>
        <w:left w:val="single" w:sz="4" w:space="0" w:color="FFB47D" w:themeColor="accent4" w:themeTint="99"/>
        <w:bottom w:val="single" w:sz="4" w:space="0" w:color="FFB47D" w:themeColor="accent4" w:themeTint="99"/>
        <w:right w:val="single" w:sz="4" w:space="0" w:color="FFB47D" w:themeColor="accent4" w:themeTint="99"/>
        <w:insideH w:val="single" w:sz="4" w:space="0" w:color="FFB47D" w:themeColor="accent4" w:themeTint="99"/>
        <w:insideV w:val="single" w:sz="4" w:space="0" w:color="FFB47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427" w:themeColor="accent4"/>
          <w:left w:val="single" w:sz="4" w:space="0" w:color="FF8427" w:themeColor="accent4"/>
          <w:bottom w:val="single" w:sz="4" w:space="0" w:color="FF8427" w:themeColor="accent4"/>
          <w:right w:val="single" w:sz="4" w:space="0" w:color="FF8427" w:themeColor="accent4"/>
          <w:insideH w:val="nil"/>
          <w:insideV w:val="nil"/>
        </w:tcBorders>
        <w:shd w:val="clear" w:color="auto" w:fill="FF8427" w:themeFill="accent4"/>
      </w:tcPr>
    </w:tblStylePr>
    <w:tblStylePr w:type="lastRow">
      <w:rPr>
        <w:b/>
        <w:bCs/>
      </w:rPr>
      <w:tblPr/>
      <w:tcPr>
        <w:tcBorders>
          <w:top w:val="double" w:sz="4" w:space="0" w:color="FF842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3" w:themeFill="accent4" w:themeFillTint="33"/>
      </w:tcPr>
    </w:tblStylePr>
    <w:tblStylePr w:type="band1Horz">
      <w:tblPr/>
      <w:tcPr>
        <w:shd w:val="clear" w:color="auto" w:fill="FFE6D3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D047" w:themeColor="accent5" w:themeTint="99"/>
        <w:left w:val="single" w:sz="4" w:space="0" w:color="FFD047" w:themeColor="accent5" w:themeTint="99"/>
        <w:bottom w:val="single" w:sz="4" w:space="0" w:color="FFD047" w:themeColor="accent5" w:themeTint="99"/>
        <w:right w:val="single" w:sz="4" w:space="0" w:color="FFD047" w:themeColor="accent5" w:themeTint="99"/>
        <w:insideH w:val="single" w:sz="4" w:space="0" w:color="FFD047" w:themeColor="accent5" w:themeTint="99"/>
        <w:insideV w:val="single" w:sz="4" w:space="0" w:color="FFD04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9900" w:themeColor="accent5"/>
          <w:left w:val="single" w:sz="4" w:space="0" w:color="CC9900" w:themeColor="accent5"/>
          <w:bottom w:val="single" w:sz="4" w:space="0" w:color="CC9900" w:themeColor="accent5"/>
          <w:right w:val="single" w:sz="4" w:space="0" w:color="CC9900" w:themeColor="accent5"/>
          <w:insideH w:val="nil"/>
          <w:insideV w:val="nil"/>
        </w:tcBorders>
        <w:shd w:val="clear" w:color="auto" w:fill="CC9900" w:themeFill="accent5"/>
      </w:tcPr>
    </w:tblStylePr>
    <w:tblStylePr w:type="lastRow">
      <w:rPr>
        <w:b/>
        <w:bCs/>
      </w:rPr>
      <w:tblPr/>
      <w:tcPr>
        <w:tcBorders>
          <w:top w:val="double" w:sz="4" w:space="0" w:color="CC99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1" w:themeFill="accent5" w:themeFillTint="33"/>
      </w:tcPr>
    </w:tblStylePr>
    <w:tblStylePr w:type="band1Horz">
      <w:tblPr/>
      <w:tcPr>
        <w:shd w:val="clear" w:color="auto" w:fill="FFEFC1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6137" w:themeColor="accent6" w:themeTint="99"/>
        <w:left w:val="single" w:sz="4" w:space="0" w:color="FF6137" w:themeColor="accent6" w:themeTint="99"/>
        <w:bottom w:val="single" w:sz="4" w:space="0" w:color="FF6137" w:themeColor="accent6" w:themeTint="99"/>
        <w:right w:val="single" w:sz="4" w:space="0" w:color="FF6137" w:themeColor="accent6" w:themeTint="99"/>
        <w:insideH w:val="single" w:sz="4" w:space="0" w:color="FF6137" w:themeColor="accent6" w:themeTint="99"/>
        <w:insideV w:val="single" w:sz="4" w:space="0" w:color="FF613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2600" w:themeColor="accent6"/>
          <w:left w:val="single" w:sz="4" w:space="0" w:color="B22600" w:themeColor="accent6"/>
          <w:bottom w:val="single" w:sz="4" w:space="0" w:color="B22600" w:themeColor="accent6"/>
          <w:right w:val="single" w:sz="4" w:space="0" w:color="B22600" w:themeColor="accent6"/>
          <w:insideH w:val="nil"/>
          <w:insideV w:val="nil"/>
        </w:tcBorders>
        <w:shd w:val="clear" w:color="auto" w:fill="B22600" w:themeFill="accent6"/>
      </w:tcPr>
    </w:tblStylePr>
    <w:tblStylePr w:type="lastRow">
      <w:rPr>
        <w:b/>
        <w:bCs/>
      </w:rPr>
      <w:tblPr/>
      <w:tcPr>
        <w:tcBorders>
          <w:top w:val="double" w:sz="4" w:space="0" w:color="B226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ABC" w:themeFill="accent6" w:themeFillTint="33"/>
      </w:tcPr>
    </w:tblStylePr>
    <w:tblStylePr w:type="band1Horz">
      <w:tblPr/>
      <w:tcPr>
        <w:shd w:val="clear" w:color="auto" w:fill="FFCABC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D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C2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C2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C2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C22" w:themeFill="accent1"/>
      </w:tcPr>
    </w:tblStylePr>
    <w:tblStylePr w:type="band1Vert">
      <w:tblPr/>
      <w:tcPr>
        <w:shd w:val="clear" w:color="auto" w:fill="F5B7A6" w:themeFill="accent1" w:themeFillTint="66"/>
      </w:tcPr>
    </w:tblStylePr>
    <w:tblStylePr w:type="band1Horz">
      <w:tblPr/>
      <w:tcPr>
        <w:shd w:val="clear" w:color="auto" w:fill="F5B7A6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1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BD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BD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BD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BD47" w:themeFill="accent2"/>
      </w:tcPr>
    </w:tblStylePr>
    <w:tblStylePr w:type="band1Vert">
      <w:tblPr/>
      <w:tcPr>
        <w:shd w:val="clear" w:color="auto" w:fill="FFE4B5" w:themeFill="accent2" w:themeFillTint="66"/>
      </w:tcPr>
    </w:tblStylePr>
    <w:tblStylePr w:type="band1Horz">
      <w:tblPr/>
      <w:tcPr>
        <w:shd w:val="clear" w:color="auto" w:fill="FFE4B5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0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6633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6633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663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6633" w:themeFill="accent3"/>
      </w:tcPr>
    </w:tblStylePr>
    <w:tblStylePr w:type="band1Vert">
      <w:tblPr/>
      <w:tcPr>
        <w:shd w:val="clear" w:color="auto" w:fill="E0C1A3" w:themeFill="accent3" w:themeFillTint="66"/>
      </w:tcPr>
    </w:tblStylePr>
    <w:tblStylePr w:type="band1Horz">
      <w:tblPr/>
      <w:tcPr>
        <w:shd w:val="clear" w:color="auto" w:fill="E0C1A3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D3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42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42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42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427" w:themeFill="accent4"/>
      </w:tcPr>
    </w:tblStylePr>
    <w:tblStylePr w:type="band1Vert">
      <w:tblPr/>
      <w:tcPr>
        <w:shd w:val="clear" w:color="auto" w:fill="FFCDA8" w:themeFill="accent4" w:themeFillTint="66"/>
      </w:tcPr>
    </w:tblStylePr>
    <w:tblStylePr w:type="band1Horz">
      <w:tblPr/>
      <w:tcPr>
        <w:shd w:val="clear" w:color="auto" w:fill="FFCDA8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FC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99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99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C99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C9900" w:themeFill="accent5"/>
      </w:tcPr>
    </w:tblStylePr>
    <w:tblStylePr w:type="band1Vert">
      <w:tblPr/>
      <w:tcPr>
        <w:shd w:val="clear" w:color="auto" w:fill="FFE084" w:themeFill="accent5" w:themeFillTint="66"/>
      </w:tcPr>
    </w:tblStylePr>
    <w:tblStylePr w:type="band1Horz">
      <w:tblPr/>
      <w:tcPr>
        <w:shd w:val="clear" w:color="auto" w:fill="FFE084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AB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26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26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26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2600" w:themeFill="accent6"/>
      </w:tcPr>
    </w:tblStylePr>
    <w:tblStylePr w:type="band1Vert">
      <w:tblPr/>
      <w:tcPr>
        <w:shd w:val="clear" w:color="auto" w:fill="FF967A" w:themeFill="accent6" w:themeFillTint="66"/>
      </w:tcPr>
    </w:tblStylePr>
    <w:tblStylePr w:type="band1Horz">
      <w:tblPr/>
      <w:tcPr>
        <w:shd w:val="clear" w:color="auto" w:fill="FF967A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572222"/>
    <w:pPr>
      <w:spacing w:after="0" w:line="240" w:lineRule="auto"/>
    </w:pPr>
    <w:rPr>
      <w:color w:val="B43412" w:themeColor="accent1" w:themeShade="BF"/>
    </w:rPr>
    <w:tblPr>
      <w:tblStyleRowBandSize w:val="1"/>
      <w:tblStyleColBandSize w:val="1"/>
      <w:tblBorders>
        <w:top w:val="single" w:sz="4" w:space="0" w:color="F1937A" w:themeColor="accent1" w:themeTint="99"/>
        <w:left w:val="single" w:sz="4" w:space="0" w:color="F1937A" w:themeColor="accent1" w:themeTint="99"/>
        <w:bottom w:val="single" w:sz="4" w:space="0" w:color="F1937A" w:themeColor="accent1" w:themeTint="99"/>
        <w:right w:val="single" w:sz="4" w:space="0" w:color="F1937A" w:themeColor="accent1" w:themeTint="99"/>
        <w:insideH w:val="single" w:sz="4" w:space="0" w:color="F1937A" w:themeColor="accent1" w:themeTint="99"/>
        <w:insideV w:val="single" w:sz="4" w:space="0" w:color="F1937A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193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93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AD2" w:themeFill="accent1" w:themeFillTint="33"/>
      </w:tcPr>
    </w:tblStylePr>
    <w:tblStylePr w:type="band1Horz">
      <w:tblPr/>
      <w:tcPr>
        <w:shd w:val="clear" w:color="auto" w:fill="FADAD2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572222"/>
    <w:pPr>
      <w:spacing w:after="0" w:line="240" w:lineRule="auto"/>
    </w:pPr>
    <w:rPr>
      <w:color w:val="F49B00" w:themeColor="accent2" w:themeShade="BF"/>
    </w:rPr>
    <w:tblPr>
      <w:tblStyleRowBandSize w:val="1"/>
      <w:tblStyleColBandSize w:val="1"/>
      <w:tblBorders>
        <w:top w:val="single" w:sz="4" w:space="0" w:color="FFD790" w:themeColor="accent2" w:themeTint="99"/>
        <w:left w:val="single" w:sz="4" w:space="0" w:color="FFD790" w:themeColor="accent2" w:themeTint="99"/>
        <w:bottom w:val="single" w:sz="4" w:space="0" w:color="FFD790" w:themeColor="accent2" w:themeTint="99"/>
        <w:right w:val="single" w:sz="4" w:space="0" w:color="FFD790" w:themeColor="accent2" w:themeTint="99"/>
        <w:insideH w:val="single" w:sz="4" w:space="0" w:color="FFD790" w:themeColor="accent2" w:themeTint="99"/>
        <w:insideV w:val="single" w:sz="4" w:space="0" w:color="FFD79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D7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7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DA" w:themeFill="accent2" w:themeFillTint="33"/>
      </w:tcPr>
    </w:tblStylePr>
    <w:tblStylePr w:type="band1Horz">
      <w:tblPr/>
      <w:tcPr>
        <w:shd w:val="clear" w:color="auto" w:fill="FFF1DA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572222"/>
    <w:pPr>
      <w:spacing w:after="0" w:line="240" w:lineRule="auto"/>
    </w:pPr>
    <w:rPr>
      <w:color w:val="724C26" w:themeColor="accent3" w:themeShade="BF"/>
    </w:rPr>
    <w:tblPr>
      <w:tblStyleRowBandSize w:val="1"/>
      <w:tblStyleColBandSize w:val="1"/>
      <w:tblBorders>
        <w:top w:val="single" w:sz="4" w:space="0" w:color="D1A275" w:themeColor="accent3" w:themeTint="99"/>
        <w:left w:val="single" w:sz="4" w:space="0" w:color="D1A275" w:themeColor="accent3" w:themeTint="99"/>
        <w:bottom w:val="single" w:sz="4" w:space="0" w:color="D1A275" w:themeColor="accent3" w:themeTint="99"/>
        <w:right w:val="single" w:sz="4" w:space="0" w:color="D1A275" w:themeColor="accent3" w:themeTint="99"/>
        <w:insideH w:val="single" w:sz="4" w:space="0" w:color="D1A275" w:themeColor="accent3" w:themeTint="99"/>
        <w:insideV w:val="single" w:sz="4" w:space="0" w:color="D1A27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1A27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1A27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0D1" w:themeFill="accent3" w:themeFillTint="33"/>
      </w:tcPr>
    </w:tblStylePr>
    <w:tblStylePr w:type="band1Horz">
      <w:tblPr/>
      <w:tcPr>
        <w:shd w:val="clear" w:color="auto" w:fill="EFE0D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572222"/>
    <w:pPr>
      <w:spacing w:after="0" w:line="240" w:lineRule="auto"/>
    </w:pPr>
    <w:rPr>
      <w:color w:val="DC5E00" w:themeColor="accent4" w:themeShade="BF"/>
    </w:rPr>
    <w:tblPr>
      <w:tblStyleRowBandSize w:val="1"/>
      <w:tblStyleColBandSize w:val="1"/>
      <w:tblBorders>
        <w:top w:val="single" w:sz="4" w:space="0" w:color="FFB47D" w:themeColor="accent4" w:themeTint="99"/>
        <w:left w:val="single" w:sz="4" w:space="0" w:color="FFB47D" w:themeColor="accent4" w:themeTint="99"/>
        <w:bottom w:val="single" w:sz="4" w:space="0" w:color="FFB47D" w:themeColor="accent4" w:themeTint="99"/>
        <w:right w:val="single" w:sz="4" w:space="0" w:color="FFB47D" w:themeColor="accent4" w:themeTint="99"/>
        <w:insideH w:val="single" w:sz="4" w:space="0" w:color="FFB47D" w:themeColor="accent4" w:themeTint="99"/>
        <w:insideV w:val="single" w:sz="4" w:space="0" w:color="FFB47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B47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47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3" w:themeFill="accent4" w:themeFillTint="33"/>
      </w:tcPr>
    </w:tblStylePr>
    <w:tblStylePr w:type="band1Horz">
      <w:tblPr/>
      <w:tcPr>
        <w:shd w:val="clear" w:color="auto" w:fill="FFE6D3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572222"/>
    <w:pPr>
      <w:spacing w:after="0" w:line="240" w:lineRule="auto"/>
    </w:pPr>
    <w:rPr>
      <w:color w:val="987200" w:themeColor="accent5" w:themeShade="BF"/>
    </w:rPr>
    <w:tblPr>
      <w:tblStyleRowBandSize w:val="1"/>
      <w:tblStyleColBandSize w:val="1"/>
      <w:tblBorders>
        <w:top w:val="single" w:sz="4" w:space="0" w:color="FFD047" w:themeColor="accent5" w:themeTint="99"/>
        <w:left w:val="single" w:sz="4" w:space="0" w:color="FFD047" w:themeColor="accent5" w:themeTint="99"/>
        <w:bottom w:val="single" w:sz="4" w:space="0" w:color="FFD047" w:themeColor="accent5" w:themeTint="99"/>
        <w:right w:val="single" w:sz="4" w:space="0" w:color="FFD047" w:themeColor="accent5" w:themeTint="99"/>
        <w:insideH w:val="single" w:sz="4" w:space="0" w:color="FFD047" w:themeColor="accent5" w:themeTint="99"/>
        <w:insideV w:val="single" w:sz="4" w:space="0" w:color="FFD047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D04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04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1" w:themeFill="accent5" w:themeFillTint="33"/>
      </w:tcPr>
    </w:tblStylePr>
    <w:tblStylePr w:type="band1Horz">
      <w:tblPr/>
      <w:tcPr>
        <w:shd w:val="clear" w:color="auto" w:fill="FFEFC1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572222"/>
    <w:pPr>
      <w:spacing w:after="0" w:line="240" w:lineRule="auto"/>
    </w:pPr>
    <w:rPr>
      <w:color w:val="851C00" w:themeColor="accent6" w:themeShade="BF"/>
    </w:rPr>
    <w:tblPr>
      <w:tblStyleRowBandSize w:val="1"/>
      <w:tblStyleColBandSize w:val="1"/>
      <w:tblBorders>
        <w:top w:val="single" w:sz="4" w:space="0" w:color="FF6137" w:themeColor="accent6" w:themeTint="99"/>
        <w:left w:val="single" w:sz="4" w:space="0" w:color="FF6137" w:themeColor="accent6" w:themeTint="99"/>
        <w:bottom w:val="single" w:sz="4" w:space="0" w:color="FF6137" w:themeColor="accent6" w:themeTint="99"/>
        <w:right w:val="single" w:sz="4" w:space="0" w:color="FF6137" w:themeColor="accent6" w:themeTint="99"/>
        <w:insideH w:val="single" w:sz="4" w:space="0" w:color="FF6137" w:themeColor="accent6" w:themeTint="99"/>
        <w:insideV w:val="single" w:sz="4" w:space="0" w:color="FF613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613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613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ABC" w:themeFill="accent6" w:themeFillTint="33"/>
      </w:tcPr>
    </w:tblStylePr>
    <w:tblStylePr w:type="band1Horz">
      <w:tblPr/>
      <w:tcPr>
        <w:shd w:val="clear" w:color="auto" w:fill="FFCABC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572222"/>
    <w:pPr>
      <w:spacing w:after="0" w:line="240" w:lineRule="auto"/>
    </w:pPr>
    <w:rPr>
      <w:color w:val="B43412" w:themeColor="accent1" w:themeShade="BF"/>
    </w:rPr>
    <w:tblPr>
      <w:tblStyleRowBandSize w:val="1"/>
      <w:tblStyleColBandSize w:val="1"/>
      <w:tblBorders>
        <w:top w:val="single" w:sz="4" w:space="0" w:color="F1937A" w:themeColor="accent1" w:themeTint="99"/>
        <w:left w:val="single" w:sz="4" w:space="0" w:color="F1937A" w:themeColor="accent1" w:themeTint="99"/>
        <w:bottom w:val="single" w:sz="4" w:space="0" w:color="F1937A" w:themeColor="accent1" w:themeTint="99"/>
        <w:right w:val="single" w:sz="4" w:space="0" w:color="F1937A" w:themeColor="accent1" w:themeTint="99"/>
        <w:insideH w:val="single" w:sz="4" w:space="0" w:color="F1937A" w:themeColor="accent1" w:themeTint="99"/>
        <w:insideV w:val="single" w:sz="4" w:space="0" w:color="F1937A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AD2" w:themeFill="accent1" w:themeFillTint="33"/>
      </w:tcPr>
    </w:tblStylePr>
    <w:tblStylePr w:type="band1Horz">
      <w:tblPr/>
      <w:tcPr>
        <w:shd w:val="clear" w:color="auto" w:fill="FADAD2" w:themeFill="accent1" w:themeFillTint="33"/>
      </w:tcPr>
    </w:tblStylePr>
    <w:tblStylePr w:type="neCell">
      <w:tblPr/>
      <w:tcPr>
        <w:tcBorders>
          <w:bottom w:val="single" w:sz="4" w:space="0" w:color="F1937A" w:themeColor="accent1" w:themeTint="99"/>
        </w:tcBorders>
      </w:tcPr>
    </w:tblStylePr>
    <w:tblStylePr w:type="nwCell">
      <w:tblPr/>
      <w:tcPr>
        <w:tcBorders>
          <w:bottom w:val="single" w:sz="4" w:space="0" w:color="F1937A" w:themeColor="accent1" w:themeTint="99"/>
        </w:tcBorders>
      </w:tcPr>
    </w:tblStylePr>
    <w:tblStylePr w:type="seCell">
      <w:tblPr/>
      <w:tcPr>
        <w:tcBorders>
          <w:top w:val="single" w:sz="4" w:space="0" w:color="F1937A" w:themeColor="accent1" w:themeTint="99"/>
        </w:tcBorders>
      </w:tcPr>
    </w:tblStylePr>
    <w:tblStylePr w:type="swCell">
      <w:tblPr/>
      <w:tcPr>
        <w:tcBorders>
          <w:top w:val="single" w:sz="4" w:space="0" w:color="F1937A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572222"/>
    <w:pPr>
      <w:spacing w:after="0" w:line="240" w:lineRule="auto"/>
    </w:pPr>
    <w:rPr>
      <w:color w:val="F49B00" w:themeColor="accent2" w:themeShade="BF"/>
    </w:rPr>
    <w:tblPr>
      <w:tblStyleRowBandSize w:val="1"/>
      <w:tblStyleColBandSize w:val="1"/>
      <w:tblBorders>
        <w:top w:val="single" w:sz="4" w:space="0" w:color="FFD790" w:themeColor="accent2" w:themeTint="99"/>
        <w:left w:val="single" w:sz="4" w:space="0" w:color="FFD790" w:themeColor="accent2" w:themeTint="99"/>
        <w:bottom w:val="single" w:sz="4" w:space="0" w:color="FFD790" w:themeColor="accent2" w:themeTint="99"/>
        <w:right w:val="single" w:sz="4" w:space="0" w:color="FFD790" w:themeColor="accent2" w:themeTint="99"/>
        <w:insideH w:val="single" w:sz="4" w:space="0" w:color="FFD790" w:themeColor="accent2" w:themeTint="99"/>
        <w:insideV w:val="single" w:sz="4" w:space="0" w:color="FFD7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1DA" w:themeFill="accent2" w:themeFillTint="33"/>
      </w:tcPr>
    </w:tblStylePr>
    <w:tblStylePr w:type="band1Horz">
      <w:tblPr/>
      <w:tcPr>
        <w:shd w:val="clear" w:color="auto" w:fill="FFF1DA" w:themeFill="accent2" w:themeFillTint="33"/>
      </w:tcPr>
    </w:tblStylePr>
    <w:tblStylePr w:type="neCell">
      <w:tblPr/>
      <w:tcPr>
        <w:tcBorders>
          <w:bottom w:val="single" w:sz="4" w:space="0" w:color="FFD790" w:themeColor="accent2" w:themeTint="99"/>
        </w:tcBorders>
      </w:tcPr>
    </w:tblStylePr>
    <w:tblStylePr w:type="nwCell">
      <w:tblPr/>
      <w:tcPr>
        <w:tcBorders>
          <w:bottom w:val="single" w:sz="4" w:space="0" w:color="FFD790" w:themeColor="accent2" w:themeTint="99"/>
        </w:tcBorders>
      </w:tcPr>
    </w:tblStylePr>
    <w:tblStylePr w:type="seCell">
      <w:tblPr/>
      <w:tcPr>
        <w:tcBorders>
          <w:top w:val="single" w:sz="4" w:space="0" w:color="FFD790" w:themeColor="accent2" w:themeTint="99"/>
        </w:tcBorders>
      </w:tcPr>
    </w:tblStylePr>
    <w:tblStylePr w:type="swCell">
      <w:tblPr/>
      <w:tcPr>
        <w:tcBorders>
          <w:top w:val="single" w:sz="4" w:space="0" w:color="FFD790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572222"/>
    <w:pPr>
      <w:spacing w:after="0" w:line="240" w:lineRule="auto"/>
    </w:pPr>
    <w:rPr>
      <w:color w:val="724C26" w:themeColor="accent3" w:themeShade="BF"/>
    </w:rPr>
    <w:tblPr>
      <w:tblStyleRowBandSize w:val="1"/>
      <w:tblStyleColBandSize w:val="1"/>
      <w:tblBorders>
        <w:top w:val="single" w:sz="4" w:space="0" w:color="D1A275" w:themeColor="accent3" w:themeTint="99"/>
        <w:left w:val="single" w:sz="4" w:space="0" w:color="D1A275" w:themeColor="accent3" w:themeTint="99"/>
        <w:bottom w:val="single" w:sz="4" w:space="0" w:color="D1A275" w:themeColor="accent3" w:themeTint="99"/>
        <w:right w:val="single" w:sz="4" w:space="0" w:color="D1A275" w:themeColor="accent3" w:themeTint="99"/>
        <w:insideH w:val="single" w:sz="4" w:space="0" w:color="D1A275" w:themeColor="accent3" w:themeTint="99"/>
        <w:insideV w:val="single" w:sz="4" w:space="0" w:color="D1A27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0D1" w:themeFill="accent3" w:themeFillTint="33"/>
      </w:tcPr>
    </w:tblStylePr>
    <w:tblStylePr w:type="band1Horz">
      <w:tblPr/>
      <w:tcPr>
        <w:shd w:val="clear" w:color="auto" w:fill="EFE0D1" w:themeFill="accent3" w:themeFillTint="33"/>
      </w:tcPr>
    </w:tblStylePr>
    <w:tblStylePr w:type="neCell">
      <w:tblPr/>
      <w:tcPr>
        <w:tcBorders>
          <w:bottom w:val="single" w:sz="4" w:space="0" w:color="D1A275" w:themeColor="accent3" w:themeTint="99"/>
        </w:tcBorders>
      </w:tcPr>
    </w:tblStylePr>
    <w:tblStylePr w:type="nwCell">
      <w:tblPr/>
      <w:tcPr>
        <w:tcBorders>
          <w:bottom w:val="single" w:sz="4" w:space="0" w:color="D1A275" w:themeColor="accent3" w:themeTint="99"/>
        </w:tcBorders>
      </w:tcPr>
    </w:tblStylePr>
    <w:tblStylePr w:type="seCell">
      <w:tblPr/>
      <w:tcPr>
        <w:tcBorders>
          <w:top w:val="single" w:sz="4" w:space="0" w:color="D1A275" w:themeColor="accent3" w:themeTint="99"/>
        </w:tcBorders>
      </w:tcPr>
    </w:tblStylePr>
    <w:tblStylePr w:type="swCell">
      <w:tblPr/>
      <w:tcPr>
        <w:tcBorders>
          <w:top w:val="single" w:sz="4" w:space="0" w:color="D1A27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572222"/>
    <w:pPr>
      <w:spacing w:after="0" w:line="240" w:lineRule="auto"/>
    </w:pPr>
    <w:rPr>
      <w:color w:val="DC5E00" w:themeColor="accent4" w:themeShade="BF"/>
    </w:rPr>
    <w:tblPr>
      <w:tblStyleRowBandSize w:val="1"/>
      <w:tblStyleColBandSize w:val="1"/>
      <w:tblBorders>
        <w:top w:val="single" w:sz="4" w:space="0" w:color="FFB47D" w:themeColor="accent4" w:themeTint="99"/>
        <w:left w:val="single" w:sz="4" w:space="0" w:color="FFB47D" w:themeColor="accent4" w:themeTint="99"/>
        <w:bottom w:val="single" w:sz="4" w:space="0" w:color="FFB47D" w:themeColor="accent4" w:themeTint="99"/>
        <w:right w:val="single" w:sz="4" w:space="0" w:color="FFB47D" w:themeColor="accent4" w:themeTint="99"/>
        <w:insideH w:val="single" w:sz="4" w:space="0" w:color="FFB47D" w:themeColor="accent4" w:themeTint="99"/>
        <w:insideV w:val="single" w:sz="4" w:space="0" w:color="FFB47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D3" w:themeFill="accent4" w:themeFillTint="33"/>
      </w:tcPr>
    </w:tblStylePr>
    <w:tblStylePr w:type="band1Horz">
      <w:tblPr/>
      <w:tcPr>
        <w:shd w:val="clear" w:color="auto" w:fill="FFE6D3" w:themeFill="accent4" w:themeFillTint="33"/>
      </w:tcPr>
    </w:tblStylePr>
    <w:tblStylePr w:type="neCell">
      <w:tblPr/>
      <w:tcPr>
        <w:tcBorders>
          <w:bottom w:val="single" w:sz="4" w:space="0" w:color="FFB47D" w:themeColor="accent4" w:themeTint="99"/>
        </w:tcBorders>
      </w:tcPr>
    </w:tblStylePr>
    <w:tblStylePr w:type="nwCell">
      <w:tblPr/>
      <w:tcPr>
        <w:tcBorders>
          <w:bottom w:val="single" w:sz="4" w:space="0" w:color="FFB47D" w:themeColor="accent4" w:themeTint="99"/>
        </w:tcBorders>
      </w:tcPr>
    </w:tblStylePr>
    <w:tblStylePr w:type="seCell">
      <w:tblPr/>
      <w:tcPr>
        <w:tcBorders>
          <w:top w:val="single" w:sz="4" w:space="0" w:color="FFB47D" w:themeColor="accent4" w:themeTint="99"/>
        </w:tcBorders>
      </w:tcPr>
    </w:tblStylePr>
    <w:tblStylePr w:type="swCell">
      <w:tblPr/>
      <w:tcPr>
        <w:tcBorders>
          <w:top w:val="single" w:sz="4" w:space="0" w:color="FFB47D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572222"/>
    <w:pPr>
      <w:spacing w:after="0" w:line="240" w:lineRule="auto"/>
    </w:pPr>
    <w:rPr>
      <w:color w:val="987200" w:themeColor="accent5" w:themeShade="BF"/>
    </w:rPr>
    <w:tblPr>
      <w:tblStyleRowBandSize w:val="1"/>
      <w:tblStyleColBandSize w:val="1"/>
      <w:tblBorders>
        <w:top w:val="single" w:sz="4" w:space="0" w:color="FFD047" w:themeColor="accent5" w:themeTint="99"/>
        <w:left w:val="single" w:sz="4" w:space="0" w:color="FFD047" w:themeColor="accent5" w:themeTint="99"/>
        <w:bottom w:val="single" w:sz="4" w:space="0" w:color="FFD047" w:themeColor="accent5" w:themeTint="99"/>
        <w:right w:val="single" w:sz="4" w:space="0" w:color="FFD047" w:themeColor="accent5" w:themeTint="99"/>
        <w:insideH w:val="single" w:sz="4" w:space="0" w:color="FFD047" w:themeColor="accent5" w:themeTint="99"/>
        <w:insideV w:val="single" w:sz="4" w:space="0" w:color="FFD04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FC1" w:themeFill="accent5" w:themeFillTint="33"/>
      </w:tcPr>
    </w:tblStylePr>
    <w:tblStylePr w:type="band1Horz">
      <w:tblPr/>
      <w:tcPr>
        <w:shd w:val="clear" w:color="auto" w:fill="FFEFC1" w:themeFill="accent5" w:themeFillTint="33"/>
      </w:tcPr>
    </w:tblStylePr>
    <w:tblStylePr w:type="neCell">
      <w:tblPr/>
      <w:tcPr>
        <w:tcBorders>
          <w:bottom w:val="single" w:sz="4" w:space="0" w:color="FFD047" w:themeColor="accent5" w:themeTint="99"/>
        </w:tcBorders>
      </w:tcPr>
    </w:tblStylePr>
    <w:tblStylePr w:type="nwCell">
      <w:tblPr/>
      <w:tcPr>
        <w:tcBorders>
          <w:bottom w:val="single" w:sz="4" w:space="0" w:color="FFD047" w:themeColor="accent5" w:themeTint="99"/>
        </w:tcBorders>
      </w:tcPr>
    </w:tblStylePr>
    <w:tblStylePr w:type="seCell">
      <w:tblPr/>
      <w:tcPr>
        <w:tcBorders>
          <w:top w:val="single" w:sz="4" w:space="0" w:color="FFD047" w:themeColor="accent5" w:themeTint="99"/>
        </w:tcBorders>
      </w:tcPr>
    </w:tblStylePr>
    <w:tblStylePr w:type="swCell">
      <w:tblPr/>
      <w:tcPr>
        <w:tcBorders>
          <w:top w:val="single" w:sz="4" w:space="0" w:color="FFD047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572222"/>
    <w:pPr>
      <w:spacing w:after="0" w:line="240" w:lineRule="auto"/>
    </w:pPr>
    <w:rPr>
      <w:color w:val="851C00" w:themeColor="accent6" w:themeShade="BF"/>
    </w:rPr>
    <w:tblPr>
      <w:tblStyleRowBandSize w:val="1"/>
      <w:tblStyleColBandSize w:val="1"/>
      <w:tblBorders>
        <w:top w:val="single" w:sz="4" w:space="0" w:color="FF6137" w:themeColor="accent6" w:themeTint="99"/>
        <w:left w:val="single" w:sz="4" w:space="0" w:color="FF6137" w:themeColor="accent6" w:themeTint="99"/>
        <w:bottom w:val="single" w:sz="4" w:space="0" w:color="FF6137" w:themeColor="accent6" w:themeTint="99"/>
        <w:right w:val="single" w:sz="4" w:space="0" w:color="FF6137" w:themeColor="accent6" w:themeTint="99"/>
        <w:insideH w:val="single" w:sz="4" w:space="0" w:color="FF6137" w:themeColor="accent6" w:themeTint="99"/>
        <w:insideV w:val="single" w:sz="4" w:space="0" w:color="FF613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ABC" w:themeFill="accent6" w:themeFillTint="33"/>
      </w:tcPr>
    </w:tblStylePr>
    <w:tblStylePr w:type="band1Horz">
      <w:tblPr/>
      <w:tcPr>
        <w:shd w:val="clear" w:color="auto" w:fill="FFCABC" w:themeFill="accent6" w:themeFillTint="33"/>
      </w:tcPr>
    </w:tblStylePr>
    <w:tblStylePr w:type="neCell">
      <w:tblPr/>
      <w:tcPr>
        <w:tcBorders>
          <w:bottom w:val="single" w:sz="4" w:space="0" w:color="FF6137" w:themeColor="accent6" w:themeTint="99"/>
        </w:tcBorders>
      </w:tcPr>
    </w:tblStylePr>
    <w:tblStylePr w:type="nwCell">
      <w:tblPr/>
      <w:tcPr>
        <w:tcBorders>
          <w:bottom w:val="single" w:sz="4" w:space="0" w:color="FF6137" w:themeColor="accent6" w:themeTint="99"/>
        </w:tcBorders>
      </w:tcPr>
    </w:tblStylePr>
    <w:tblStylePr w:type="seCell">
      <w:tblPr/>
      <w:tcPr>
        <w:tcBorders>
          <w:top w:val="single" w:sz="4" w:space="0" w:color="FF6137" w:themeColor="accent6" w:themeTint="99"/>
        </w:tcBorders>
      </w:tcPr>
    </w:tblStylePr>
    <w:tblStylePr w:type="swCell">
      <w:tblPr/>
      <w:tcPr>
        <w:tcBorders>
          <w:top w:val="single" w:sz="4" w:space="0" w:color="FF6137" w:themeColor="accent6" w:themeTint="99"/>
        </w:tcBorders>
      </w:tcPr>
    </w:tblStylePr>
  </w:style>
  <w:style w:type="character" w:customStyle="1" w:styleId="Kop3Char">
    <w:name w:val="Kop 3 Char"/>
    <w:basedOn w:val="Standaardalinea-lettertype"/>
    <w:link w:val="Kop3"/>
    <w:uiPriority w:val="9"/>
    <w:semiHidden/>
    <w:rsid w:val="00572222"/>
    <w:rPr>
      <w:rFonts w:asciiTheme="majorHAnsi" w:eastAsiaTheme="majorEastAsia" w:hAnsiTheme="majorHAnsi" w:cstheme="majorBidi"/>
      <w:color w:val="77230C" w:themeColor="accent1" w:themeShade="7F"/>
      <w:kern w:val="16"/>
      <w:sz w:val="24"/>
      <w:szCs w:val="24"/>
      <w14:ligatures w14:val="standardContextual"/>
      <w14:numForm w14:val="oldStyle"/>
      <w14:numSpacing w14:val="proportional"/>
      <w14:cntxtAlts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72222"/>
    <w:rPr>
      <w:rFonts w:asciiTheme="majorHAnsi" w:eastAsiaTheme="majorEastAsia" w:hAnsiTheme="majorHAnsi" w:cstheme="majorBidi"/>
      <w:i/>
      <w:iCs/>
      <w:color w:val="B43412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72222"/>
    <w:rPr>
      <w:rFonts w:asciiTheme="majorHAnsi" w:eastAsiaTheme="majorEastAsia" w:hAnsiTheme="majorHAnsi" w:cstheme="majorBidi"/>
      <w:color w:val="B43412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72222"/>
    <w:rPr>
      <w:rFonts w:asciiTheme="majorHAnsi" w:eastAsiaTheme="majorEastAsia" w:hAnsiTheme="majorHAnsi" w:cstheme="majorBidi"/>
      <w:color w:val="77230C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72222"/>
    <w:rPr>
      <w:rFonts w:asciiTheme="majorHAnsi" w:eastAsiaTheme="majorEastAsia" w:hAnsiTheme="majorHAnsi" w:cstheme="majorBidi"/>
      <w:i/>
      <w:iCs/>
      <w:color w:val="77230C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styleId="HTML-acroniem">
    <w:name w:val="HTML Acronym"/>
    <w:basedOn w:val="Standaardalinea-lettertype"/>
    <w:uiPriority w:val="99"/>
    <w:semiHidden/>
    <w:unhideWhenUsed/>
    <w:rsid w:val="00572222"/>
    <w:rPr>
      <w:sz w:val="22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572222"/>
    <w:rPr>
      <w:i/>
      <w:iCs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-citaat">
    <w:name w:val="HTML Cite"/>
    <w:basedOn w:val="Standaardalinea-lettertype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Standaardalinea-lettertype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572222"/>
    <w:rPr>
      <w:i/>
      <w:iCs/>
      <w:sz w:val="22"/>
    </w:rPr>
  </w:style>
  <w:style w:type="character" w:styleId="HTML-toetsenbord">
    <w:name w:val="HTML Keyboard"/>
    <w:basedOn w:val="Standaardalinea-lettertype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-voorbeeld">
    <w:name w:val="HTML Sample"/>
    <w:basedOn w:val="Standaardalinea-lettertype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Standaardalinea-lettertype"/>
    <w:uiPriority w:val="99"/>
    <w:semiHidden/>
    <w:unhideWhenUsed/>
    <w:rsid w:val="000F51EC"/>
    <w:rPr>
      <w:color w:val="933E00" w:themeColor="accent4" w:themeShade="80"/>
      <w:sz w:val="22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semiHidden/>
    <w:qFormat/>
    <w:rsid w:val="000F51EC"/>
    <w:rPr>
      <w:i/>
      <w:iCs/>
      <w:color w:val="B43412" w:themeColor="accent1" w:themeShade="BF"/>
      <w:sz w:val="22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0F51EC"/>
    <w:pPr>
      <w:pBdr>
        <w:top w:val="single" w:sz="4" w:space="10" w:color="E84C22" w:themeColor="accent1"/>
        <w:bottom w:val="single" w:sz="4" w:space="10" w:color="E84C22" w:themeColor="accent1"/>
      </w:pBdr>
      <w:spacing w:before="360" w:after="360"/>
      <w:ind w:left="864" w:right="864"/>
      <w:jc w:val="center"/>
    </w:pPr>
    <w:rPr>
      <w:i/>
      <w:iCs/>
      <w:color w:val="B43412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0F51EC"/>
    <w:rPr>
      <w:i/>
      <w:iCs/>
      <w:color w:val="B43412" w:themeColor="accent1" w:themeShade="BF"/>
    </w:rPr>
  </w:style>
  <w:style w:type="character" w:styleId="Intensieveverwijzing">
    <w:name w:val="Intense Reference"/>
    <w:basedOn w:val="Standaardalinea-lettertype"/>
    <w:uiPriority w:val="32"/>
    <w:semiHidden/>
    <w:qFormat/>
    <w:rsid w:val="000F51EC"/>
    <w:rPr>
      <w:b/>
      <w:bCs/>
      <w:caps w:val="0"/>
      <w:smallCaps/>
      <w:color w:val="B43412" w:themeColor="accent1" w:themeShade="BF"/>
      <w:spacing w:val="5"/>
      <w:sz w:val="22"/>
    </w:rPr>
  </w:style>
  <w:style w:type="table" w:styleId="Lichtraster">
    <w:name w:val="Light Grid"/>
    <w:basedOn w:val="Standaardtabe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E84C22" w:themeColor="accent1"/>
        <w:left w:val="single" w:sz="8" w:space="0" w:color="E84C22" w:themeColor="accent1"/>
        <w:bottom w:val="single" w:sz="8" w:space="0" w:color="E84C22" w:themeColor="accent1"/>
        <w:right w:val="single" w:sz="8" w:space="0" w:color="E84C22" w:themeColor="accent1"/>
        <w:insideH w:val="single" w:sz="8" w:space="0" w:color="E84C22" w:themeColor="accent1"/>
        <w:insideV w:val="single" w:sz="8" w:space="0" w:color="E84C2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C22" w:themeColor="accent1"/>
          <w:left w:val="single" w:sz="8" w:space="0" w:color="E84C22" w:themeColor="accent1"/>
          <w:bottom w:val="single" w:sz="18" w:space="0" w:color="E84C22" w:themeColor="accent1"/>
          <w:right w:val="single" w:sz="8" w:space="0" w:color="E84C22" w:themeColor="accent1"/>
          <w:insideH w:val="nil"/>
          <w:insideV w:val="single" w:sz="8" w:space="0" w:color="E84C2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C22" w:themeColor="accent1"/>
          <w:left w:val="single" w:sz="8" w:space="0" w:color="E84C22" w:themeColor="accent1"/>
          <w:bottom w:val="single" w:sz="8" w:space="0" w:color="E84C22" w:themeColor="accent1"/>
          <w:right w:val="single" w:sz="8" w:space="0" w:color="E84C22" w:themeColor="accent1"/>
          <w:insideH w:val="nil"/>
          <w:insideV w:val="single" w:sz="8" w:space="0" w:color="E84C2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C22" w:themeColor="accent1"/>
          <w:left w:val="single" w:sz="8" w:space="0" w:color="E84C22" w:themeColor="accent1"/>
          <w:bottom w:val="single" w:sz="8" w:space="0" w:color="E84C22" w:themeColor="accent1"/>
          <w:right w:val="single" w:sz="8" w:space="0" w:color="E84C22" w:themeColor="accent1"/>
        </w:tcBorders>
      </w:tcPr>
    </w:tblStylePr>
    <w:tblStylePr w:type="band1Vert">
      <w:tblPr/>
      <w:tcPr>
        <w:tcBorders>
          <w:top w:val="single" w:sz="8" w:space="0" w:color="E84C22" w:themeColor="accent1"/>
          <w:left w:val="single" w:sz="8" w:space="0" w:color="E84C22" w:themeColor="accent1"/>
          <w:bottom w:val="single" w:sz="8" w:space="0" w:color="E84C22" w:themeColor="accent1"/>
          <w:right w:val="single" w:sz="8" w:space="0" w:color="E84C22" w:themeColor="accent1"/>
        </w:tcBorders>
        <w:shd w:val="clear" w:color="auto" w:fill="F9D2C8" w:themeFill="accent1" w:themeFillTint="3F"/>
      </w:tcPr>
    </w:tblStylePr>
    <w:tblStylePr w:type="band1Horz">
      <w:tblPr/>
      <w:tcPr>
        <w:tcBorders>
          <w:top w:val="single" w:sz="8" w:space="0" w:color="E84C22" w:themeColor="accent1"/>
          <w:left w:val="single" w:sz="8" w:space="0" w:color="E84C22" w:themeColor="accent1"/>
          <w:bottom w:val="single" w:sz="8" w:space="0" w:color="E84C22" w:themeColor="accent1"/>
          <w:right w:val="single" w:sz="8" w:space="0" w:color="E84C22" w:themeColor="accent1"/>
          <w:insideV w:val="single" w:sz="8" w:space="0" w:color="E84C22" w:themeColor="accent1"/>
        </w:tcBorders>
        <w:shd w:val="clear" w:color="auto" w:fill="F9D2C8" w:themeFill="accent1" w:themeFillTint="3F"/>
      </w:tcPr>
    </w:tblStylePr>
    <w:tblStylePr w:type="band2Horz">
      <w:tblPr/>
      <w:tcPr>
        <w:tcBorders>
          <w:top w:val="single" w:sz="8" w:space="0" w:color="E84C22" w:themeColor="accent1"/>
          <w:left w:val="single" w:sz="8" w:space="0" w:color="E84C22" w:themeColor="accent1"/>
          <w:bottom w:val="single" w:sz="8" w:space="0" w:color="E84C22" w:themeColor="accent1"/>
          <w:right w:val="single" w:sz="8" w:space="0" w:color="E84C22" w:themeColor="accent1"/>
          <w:insideV w:val="single" w:sz="8" w:space="0" w:color="E84C22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BD47" w:themeColor="accent2"/>
        <w:left w:val="single" w:sz="8" w:space="0" w:color="FFBD47" w:themeColor="accent2"/>
        <w:bottom w:val="single" w:sz="8" w:space="0" w:color="FFBD47" w:themeColor="accent2"/>
        <w:right w:val="single" w:sz="8" w:space="0" w:color="FFBD47" w:themeColor="accent2"/>
        <w:insideH w:val="single" w:sz="8" w:space="0" w:color="FFBD47" w:themeColor="accent2"/>
        <w:insideV w:val="single" w:sz="8" w:space="0" w:color="FFBD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BD47" w:themeColor="accent2"/>
          <w:left w:val="single" w:sz="8" w:space="0" w:color="FFBD47" w:themeColor="accent2"/>
          <w:bottom w:val="single" w:sz="18" w:space="0" w:color="FFBD47" w:themeColor="accent2"/>
          <w:right w:val="single" w:sz="8" w:space="0" w:color="FFBD47" w:themeColor="accent2"/>
          <w:insideH w:val="nil"/>
          <w:insideV w:val="single" w:sz="8" w:space="0" w:color="FFBD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BD47" w:themeColor="accent2"/>
          <w:left w:val="single" w:sz="8" w:space="0" w:color="FFBD47" w:themeColor="accent2"/>
          <w:bottom w:val="single" w:sz="8" w:space="0" w:color="FFBD47" w:themeColor="accent2"/>
          <w:right w:val="single" w:sz="8" w:space="0" w:color="FFBD47" w:themeColor="accent2"/>
          <w:insideH w:val="nil"/>
          <w:insideV w:val="single" w:sz="8" w:space="0" w:color="FFBD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BD47" w:themeColor="accent2"/>
          <w:left w:val="single" w:sz="8" w:space="0" w:color="FFBD47" w:themeColor="accent2"/>
          <w:bottom w:val="single" w:sz="8" w:space="0" w:color="FFBD47" w:themeColor="accent2"/>
          <w:right w:val="single" w:sz="8" w:space="0" w:color="FFBD47" w:themeColor="accent2"/>
        </w:tcBorders>
      </w:tcPr>
    </w:tblStylePr>
    <w:tblStylePr w:type="band1Vert">
      <w:tblPr/>
      <w:tcPr>
        <w:tcBorders>
          <w:top w:val="single" w:sz="8" w:space="0" w:color="FFBD47" w:themeColor="accent2"/>
          <w:left w:val="single" w:sz="8" w:space="0" w:color="FFBD47" w:themeColor="accent2"/>
          <w:bottom w:val="single" w:sz="8" w:space="0" w:color="FFBD47" w:themeColor="accent2"/>
          <w:right w:val="single" w:sz="8" w:space="0" w:color="FFBD47" w:themeColor="accent2"/>
        </w:tcBorders>
        <w:shd w:val="clear" w:color="auto" w:fill="FFEED1" w:themeFill="accent2" w:themeFillTint="3F"/>
      </w:tcPr>
    </w:tblStylePr>
    <w:tblStylePr w:type="band1Horz">
      <w:tblPr/>
      <w:tcPr>
        <w:tcBorders>
          <w:top w:val="single" w:sz="8" w:space="0" w:color="FFBD47" w:themeColor="accent2"/>
          <w:left w:val="single" w:sz="8" w:space="0" w:color="FFBD47" w:themeColor="accent2"/>
          <w:bottom w:val="single" w:sz="8" w:space="0" w:color="FFBD47" w:themeColor="accent2"/>
          <w:right w:val="single" w:sz="8" w:space="0" w:color="FFBD47" w:themeColor="accent2"/>
          <w:insideV w:val="single" w:sz="8" w:space="0" w:color="FFBD47" w:themeColor="accent2"/>
        </w:tcBorders>
        <w:shd w:val="clear" w:color="auto" w:fill="FFEED1" w:themeFill="accent2" w:themeFillTint="3F"/>
      </w:tcPr>
    </w:tblStylePr>
    <w:tblStylePr w:type="band2Horz">
      <w:tblPr/>
      <w:tcPr>
        <w:tcBorders>
          <w:top w:val="single" w:sz="8" w:space="0" w:color="FFBD47" w:themeColor="accent2"/>
          <w:left w:val="single" w:sz="8" w:space="0" w:color="FFBD47" w:themeColor="accent2"/>
          <w:bottom w:val="single" w:sz="8" w:space="0" w:color="FFBD47" w:themeColor="accent2"/>
          <w:right w:val="single" w:sz="8" w:space="0" w:color="FFBD47" w:themeColor="accent2"/>
          <w:insideV w:val="single" w:sz="8" w:space="0" w:color="FFBD47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96633" w:themeColor="accent3"/>
        <w:left w:val="single" w:sz="8" w:space="0" w:color="996633" w:themeColor="accent3"/>
        <w:bottom w:val="single" w:sz="8" w:space="0" w:color="996633" w:themeColor="accent3"/>
        <w:right w:val="single" w:sz="8" w:space="0" w:color="996633" w:themeColor="accent3"/>
        <w:insideH w:val="single" w:sz="8" w:space="0" w:color="996633" w:themeColor="accent3"/>
        <w:insideV w:val="single" w:sz="8" w:space="0" w:color="99663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6633" w:themeColor="accent3"/>
          <w:left w:val="single" w:sz="8" w:space="0" w:color="996633" w:themeColor="accent3"/>
          <w:bottom w:val="single" w:sz="18" w:space="0" w:color="996633" w:themeColor="accent3"/>
          <w:right w:val="single" w:sz="8" w:space="0" w:color="996633" w:themeColor="accent3"/>
          <w:insideH w:val="nil"/>
          <w:insideV w:val="single" w:sz="8" w:space="0" w:color="99663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6633" w:themeColor="accent3"/>
          <w:left w:val="single" w:sz="8" w:space="0" w:color="996633" w:themeColor="accent3"/>
          <w:bottom w:val="single" w:sz="8" w:space="0" w:color="996633" w:themeColor="accent3"/>
          <w:right w:val="single" w:sz="8" w:space="0" w:color="996633" w:themeColor="accent3"/>
          <w:insideH w:val="nil"/>
          <w:insideV w:val="single" w:sz="8" w:space="0" w:color="99663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6633" w:themeColor="accent3"/>
          <w:left w:val="single" w:sz="8" w:space="0" w:color="996633" w:themeColor="accent3"/>
          <w:bottom w:val="single" w:sz="8" w:space="0" w:color="996633" w:themeColor="accent3"/>
          <w:right w:val="single" w:sz="8" w:space="0" w:color="996633" w:themeColor="accent3"/>
        </w:tcBorders>
      </w:tcPr>
    </w:tblStylePr>
    <w:tblStylePr w:type="band1Vert">
      <w:tblPr/>
      <w:tcPr>
        <w:tcBorders>
          <w:top w:val="single" w:sz="8" w:space="0" w:color="996633" w:themeColor="accent3"/>
          <w:left w:val="single" w:sz="8" w:space="0" w:color="996633" w:themeColor="accent3"/>
          <w:bottom w:val="single" w:sz="8" w:space="0" w:color="996633" w:themeColor="accent3"/>
          <w:right w:val="single" w:sz="8" w:space="0" w:color="996633" w:themeColor="accent3"/>
        </w:tcBorders>
        <w:shd w:val="clear" w:color="auto" w:fill="ECD9C6" w:themeFill="accent3" w:themeFillTint="3F"/>
      </w:tcPr>
    </w:tblStylePr>
    <w:tblStylePr w:type="band1Horz">
      <w:tblPr/>
      <w:tcPr>
        <w:tcBorders>
          <w:top w:val="single" w:sz="8" w:space="0" w:color="996633" w:themeColor="accent3"/>
          <w:left w:val="single" w:sz="8" w:space="0" w:color="996633" w:themeColor="accent3"/>
          <w:bottom w:val="single" w:sz="8" w:space="0" w:color="996633" w:themeColor="accent3"/>
          <w:right w:val="single" w:sz="8" w:space="0" w:color="996633" w:themeColor="accent3"/>
          <w:insideV w:val="single" w:sz="8" w:space="0" w:color="996633" w:themeColor="accent3"/>
        </w:tcBorders>
        <w:shd w:val="clear" w:color="auto" w:fill="ECD9C6" w:themeFill="accent3" w:themeFillTint="3F"/>
      </w:tcPr>
    </w:tblStylePr>
    <w:tblStylePr w:type="band2Horz">
      <w:tblPr/>
      <w:tcPr>
        <w:tcBorders>
          <w:top w:val="single" w:sz="8" w:space="0" w:color="996633" w:themeColor="accent3"/>
          <w:left w:val="single" w:sz="8" w:space="0" w:color="996633" w:themeColor="accent3"/>
          <w:bottom w:val="single" w:sz="8" w:space="0" w:color="996633" w:themeColor="accent3"/>
          <w:right w:val="single" w:sz="8" w:space="0" w:color="996633" w:themeColor="accent3"/>
          <w:insideV w:val="single" w:sz="8" w:space="0" w:color="996633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8427" w:themeColor="accent4"/>
        <w:left w:val="single" w:sz="8" w:space="0" w:color="FF8427" w:themeColor="accent4"/>
        <w:bottom w:val="single" w:sz="8" w:space="0" w:color="FF8427" w:themeColor="accent4"/>
        <w:right w:val="single" w:sz="8" w:space="0" w:color="FF8427" w:themeColor="accent4"/>
        <w:insideH w:val="single" w:sz="8" w:space="0" w:color="FF8427" w:themeColor="accent4"/>
        <w:insideV w:val="single" w:sz="8" w:space="0" w:color="FF842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427" w:themeColor="accent4"/>
          <w:left w:val="single" w:sz="8" w:space="0" w:color="FF8427" w:themeColor="accent4"/>
          <w:bottom w:val="single" w:sz="18" w:space="0" w:color="FF8427" w:themeColor="accent4"/>
          <w:right w:val="single" w:sz="8" w:space="0" w:color="FF8427" w:themeColor="accent4"/>
          <w:insideH w:val="nil"/>
          <w:insideV w:val="single" w:sz="8" w:space="0" w:color="FF842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427" w:themeColor="accent4"/>
          <w:left w:val="single" w:sz="8" w:space="0" w:color="FF8427" w:themeColor="accent4"/>
          <w:bottom w:val="single" w:sz="8" w:space="0" w:color="FF8427" w:themeColor="accent4"/>
          <w:right w:val="single" w:sz="8" w:space="0" w:color="FF8427" w:themeColor="accent4"/>
          <w:insideH w:val="nil"/>
          <w:insideV w:val="single" w:sz="8" w:space="0" w:color="FF842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427" w:themeColor="accent4"/>
          <w:left w:val="single" w:sz="8" w:space="0" w:color="FF8427" w:themeColor="accent4"/>
          <w:bottom w:val="single" w:sz="8" w:space="0" w:color="FF8427" w:themeColor="accent4"/>
          <w:right w:val="single" w:sz="8" w:space="0" w:color="FF8427" w:themeColor="accent4"/>
        </w:tcBorders>
      </w:tcPr>
    </w:tblStylePr>
    <w:tblStylePr w:type="band1Vert">
      <w:tblPr/>
      <w:tcPr>
        <w:tcBorders>
          <w:top w:val="single" w:sz="8" w:space="0" w:color="FF8427" w:themeColor="accent4"/>
          <w:left w:val="single" w:sz="8" w:space="0" w:color="FF8427" w:themeColor="accent4"/>
          <w:bottom w:val="single" w:sz="8" w:space="0" w:color="FF8427" w:themeColor="accent4"/>
          <w:right w:val="single" w:sz="8" w:space="0" w:color="FF8427" w:themeColor="accent4"/>
        </w:tcBorders>
        <w:shd w:val="clear" w:color="auto" w:fill="FFE0C9" w:themeFill="accent4" w:themeFillTint="3F"/>
      </w:tcPr>
    </w:tblStylePr>
    <w:tblStylePr w:type="band1Horz">
      <w:tblPr/>
      <w:tcPr>
        <w:tcBorders>
          <w:top w:val="single" w:sz="8" w:space="0" w:color="FF8427" w:themeColor="accent4"/>
          <w:left w:val="single" w:sz="8" w:space="0" w:color="FF8427" w:themeColor="accent4"/>
          <w:bottom w:val="single" w:sz="8" w:space="0" w:color="FF8427" w:themeColor="accent4"/>
          <w:right w:val="single" w:sz="8" w:space="0" w:color="FF8427" w:themeColor="accent4"/>
          <w:insideV w:val="single" w:sz="8" w:space="0" w:color="FF8427" w:themeColor="accent4"/>
        </w:tcBorders>
        <w:shd w:val="clear" w:color="auto" w:fill="FFE0C9" w:themeFill="accent4" w:themeFillTint="3F"/>
      </w:tcPr>
    </w:tblStylePr>
    <w:tblStylePr w:type="band2Horz">
      <w:tblPr/>
      <w:tcPr>
        <w:tcBorders>
          <w:top w:val="single" w:sz="8" w:space="0" w:color="FF8427" w:themeColor="accent4"/>
          <w:left w:val="single" w:sz="8" w:space="0" w:color="FF8427" w:themeColor="accent4"/>
          <w:bottom w:val="single" w:sz="8" w:space="0" w:color="FF8427" w:themeColor="accent4"/>
          <w:right w:val="single" w:sz="8" w:space="0" w:color="FF8427" w:themeColor="accent4"/>
          <w:insideV w:val="single" w:sz="8" w:space="0" w:color="FF8427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C9900" w:themeColor="accent5"/>
        <w:left w:val="single" w:sz="8" w:space="0" w:color="CC9900" w:themeColor="accent5"/>
        <w:bottom w:val="single" w:sz="8" w:space="0" w:color="CC9900" w:themeColor="accent5"/>
        <w:right w:val="single" w:sz="8" w:space="0" w:color="CC9900" w:themeColor="accent5"/>
        <w:insideH w:val="single" w:sz="8" w:space="0" w:color="CC9900" w:themeColor="accent5"/>
        <w:insideV w:val="single" w:sz="8" w:space="0" w:color="CC99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9900" w:themeColor="accent5"/>
          <w:left w:val="single" w:sz="8" w:space="0" w:color="CC9900" w:themeColor="accent5"/>
          <w:bottom w:val="single" w:sz="18" w:space="0" w:color="CC9900" w:themeColor="accent5"/>
          <w:right w:val="single" w:sz="8" w:space="0" w:color="CC9900" w:themeColor="accent5"/>
          <w:insideH w:val="nil"/>
          <w:insideV w:val="single" w:sz="8" w:space="0" w:color="CC99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9900" w:themeColor="accent5"/>
          <w:left w:val="single" w:sz="8" w:space="0" w:color="CC9900" w:themeColor="accent5"/>
          <w:bottom w:val="single" w:sz="8" w:space="0" w:color="CC9900" w:themeColor="accent5"/>
          <w:right w:val="single" w:sz="8" w:space="0" w:color="CC9900" w:themeColor="accent5"/>
          <w:insideH w:val="nil"/>
          <w:insideV w:val="single" w:sz="8" w:space="0" w:color="CC99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9900" w:themeColor="accent5"/>
          <w:left w:val="single" w:sz="8" w:space="0" w:color="CC9900" w:themeColor="accent5"/>
          <w:bottom w:val="single" w:sz="8" w:space="0" w:color="CC9900" w:themeColor="accent5"/>
          <w:right w:val="single" w:sz="8" w:space="0" w:color="CC9900" w:themeColor="accent5"/>
        </w:tcBorders>
      </w:tcPr>
    </w:tblStylePr>
    <w:tblStylePr w:type="band1Vert">
      <w:tblPr/>
      <w:tcPr>
        <w:tcBorders>
          <w:top w:val="single" w:sz="8" w:space="0" w:color="CC9900" w:themeColor="accent5"/>
          <w:left w:val="single" w:sz="8" w:space="0" w:color="CC9900" w:themeColor="accent5"/>
          <w:bottom w:val="single" w:sz="8" w:space="0" w:color="CC9900" w:themeColor="accent5"/>
          <w:right w:val="single" w:sz="8" w:space="0" w:color="CC9900" w:themeColor="accent5"/>
        </w:tcBorders>
        <w:shd w:val="clear" w:color="auto" w:fill="FFECB3" w:themeFill="accent5" w:themeFillTint="3F"/>
      </w:tcPr>
    </w:tblStylePr>
    <w:tblStylePr w:type="band1Horz">
      <w:tblPr/>
      <w:tcPr>
        <w:tcBorders>
          <w:top w:val="single" w:sz="8" w:space="0" w:color="CC9900" w:themeColor="accent5"/>
          <w:left w:val="single" w:sz="8" w:space="0" w:color="CC9900" w:themeColor="accent5"/>
          <w:bottom w:val="single" w:sz="8" w:space="0" w:color="CC9900" w:themeColor="accent5"/>
          <w:right w:val="single" w:sz="8" w:space="0" w:color="CC9900" w:themeColor="accent5"/>
          <w:insideV w:val="single" w:sz="8" w:space="0" w:color="CC9900" w:themeColor="accent5"/>
        </w:tcBorders>
        <w:shd w:val="clear" w:color="auto" w:fill="FFECB3" w:themeFill="accent5" w:themeFillTint="3F"/>
      </w:tcPr>
    </w:tblStylePr>
    <w:tblStylePr w:type="band2Horz">
      <w:tblPr/>
      <w:tcPr>
        <w:tcBorders>
          <w:top w:val="single" w:sz="8" w:space="0" w:color="CC9900" w:themeColor="accent5"/>
          <w:left w:val="single" w:sz="8" w:space="0" w:color="CC9900" w:themeColor="accent5"/>
          <w:bottom w:val="single" w:sz="8" w:space="0" w:color="CC9900" w:themeColor="accent5"/>
          <w:right w:val="single" w:sz="8" w:space="0" w:color="CC9900" w:themeColor="accent5"/>
          <w:insideV w:val="single" w:sz="8" w:space="0" w:color="CC9900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B22600" w:themeColor="accent6"/>
        <w:left w:val="single" w:sz="8" w:space="0" w:color="B22600" w:themeColor="accent6"/>
        <w:bottom w:val="single" w:sz="8" w:space="0" w:color="B22600" w:themeColor="accent6"/>
        <w:right w:val="single" w:sz="8" w:space="0" w:color="B22600" w:themeColor="accent6"/>
        <w:insideH w:val="single" w:sz="8" w:space="0" w:color="B22600" w:themeColor="accent6"/>
        <w:insideV w:val="single" w:sz="8" w:space="0" w:color="B226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2600" w:themeColor="accent6"/>
          <w:left w:val="single" w:sz="8" w:space="0" w:color="B22600" w:themeColor="accent6"/>
          <w:bottom w:val="single" w:sz="18" w:space="0" w:color="B22600" w:themeColor="accent6"/>
          <w:right w:val="single" w:sz="8" w:space="0" w:color="B22600" w:themeColor="accent6"/>
          <w:insideH w:val="nil"/>
          <w:insideV w:val="single" w:sz="8" w:space="0" w:color="B226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2600" w:themeColor="accent6"/>
          <w:left w:val="single" w:sz="8" w:space="0" w:color="B22600" w:themeColor="accent6"/>
          <w:bottom w:val="single" w:sz="8" w:space="0" w:color="B22600" w:themeColor="accent6"/>
          <w:right w:val="single" w:sz="8" w:space="0" w:color="B22600" w:themeColor="accent6"/>
          <w:insideH w:val="nil"/>
          <w:insideV w:val="single" w:sz="8" w:space="0" w:color="B226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2600" w:themeColor="accent6"/>
          <w:left w:val="single" w:sz="8" w:space="0" w:color="B22600" w:themeColor="accent6"/>
          <w:bottom w:val="single" w:sz="8" w:space="0" w:color="B22600" w:themeColor="accent6"/>
          <w:right w:val="single" w:sz="8" w:space="0" w:color="B22600" w:themeColor="accent6"/>
        </w:tcBorders>
      </w:tcPr>
    </w:tblStylePr>
    <w:tblStylePr w:type="band1Vert">
      <w:tblPr/>
      <w:tcPr>
        <w:tcBorders>
          <w:top w:val="single" w:sz="8" w:space="0" w:color="B22600" w:themeColor="accent6"/>
          <w:left w:val="single" w:sz="8" w:space="0" w:color="B22600" w:themeColor="accent6"/>
          <w:bottom w:val="single" w:sz="8" w:space="0" w:color="B22600" w:themeColor="accent6"/>
          <w:right w:val="single" w:sz="8" w:space="0" w:color="B22600" w:themeColor="accent6"/>
        </w:tcBorders>
        <w:shd w:val="clear" w:color="auto" w:fill="FFBEAC" w:themeFill="accent6" w:themeFillTint="3F"/>
      </w:tcPr>
    </w:tblStylePr>
    <w:tblStylePr w:type="band1Horz">
      <w:tblPr/>
      <w:tcPr>
        <w:tcBorders>
          <w:top w:val="single" w:sz="8" w:space="0" w:color="B22600" w:themeColor="accent6"/>
          <w:left w:val="single" w:sz="8" w:space="0" w:color="B22600" w:themeColor="accent6"/>
          <w:bottom w:val="single" w:sz="8" w:space="0" w:color="B22600" w:themeColor="accent6"/>
          <w:right w:val="single" w:sz="8" w:space="0" w:color="B22600" w:themeColor="accent6"/>
          <w:insideV w:val="single" w:sz="8" w:space="0" w:color="B22600" w:themeColor="accent6"/>
        </w:tcBorders>
        <w:shd w:val="clear" w:color="auto" w:fill="FFBEAC" w:themeFill="accent6" w:themeFillTint="3F"/>
      </w:tcPr>
    </w:tblStylePr>
    <w:tblStylePr w:type="band2Horz">
      <w:tblPr/>
      <w:tcPr>
        <w:tcBorders>
          <w:top w:val="single" w:sz="8" w:space="0" w:color="B22600" w:themeColor="accent6"/>
          <w:left w:val="single" w:sz="8" w:space="0" w:color="B22600" w:themeColor="accent6"/>
          <w:bottom w:val="single" w:sz="8" w:space="0" w:color="B22600" w:themeColor="accent6"/>
          <w:right w:val="single" w:sz="8" w:space="0" w:color="B22600" w:themeColor="accent6"/>
          <w:insideV w:val="single" w:sz="8" w:space="0" w:color="B22600" w:themeColor="accent6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E84C22" w:themeColor="accent1"/>
        <w:left w:val="single" w:sz="8" w:space="0" w:color="E84C22" w:themeColor="accent1"/>
        <w:bottom w:val="single" w:sz="8" w:space="0" w:color="E84C22" w:themeColor="accent1"/>
        <w:right w:val="single" w:sz="8" w:space="0" w:color="E84C2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C2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C22" w:themeColor="accent1"/>
          <w:left w:val="single" w:sz="8" w:space="0" w:color="E84C22" w:themeColor="accent1"/>
          <w:bottom w:val="single" w:sz="8" w:space="0" w:color="E84C22" w:themeColor="accent1"/>
          <w:right w:val="single" w:sz="8" w:space="0" w:color="E84C2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C22" w:themeColor="accent1"/>
          <w:left w:val="single" w:sz="8" w:space="0" w:color="E84C22" w:themeColor="accent1"/>
          <w:bottom w:val="single" w:sz="8" w:space="0" w:color="E84C22" w:themeColor="accent1"/>
          <w:right w:val="single" w:sz="8" w:space="0" w:color="E84C22" w:themeColor="accent1"/>
        </w:tcBorders>
      </w:tcPr>
    </w:tblStylePr>
    <w:tblStylePr w:type="band1Horz">
      <w:tblPr/>
      <w:tcPr>
        <w:tcBorders>
          <w:top w:val="single" w:sz="8" w:space="0" w:color="E84C22" w:themeColor="accent1"/>
          <w:left w:val="single" w:sz="8" w:space="0" w:color="E84C22" w:themeColor="accent1"/>
          <w:bottom w:val="single" w:sz="8" w:space="0" w:color="E84C22" w:themeColor="accent1"/>
          <w:right w:val="single" w:sz="8" w:space="0" w:color="E84C22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BD47" w:themeColor="accent2"/>
        <w:left w:val="single" w:sz="8" w:space="0" w:color="FFBD47" w:themeColor="accent2"/>
        <w:bottom w:val="single" w:sz="8" w:space="0" w:color="FFBD47" w:themeColor="accent2"/>
        <w:right w:val="single" w:sz="8" w:space="0" w:color="FFBD4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BD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D47" w:themeColor="accent2"/>
          <w:left w:val="single" w:sz="8" w:space="0" w:color="FFBD47" w:themeColor="accent2"/>
          <w:bottom w:val="single" w:sz="8" w:space="0" w:color="FFBD47" w:themeColor="accent2"/>
          <w:right w:val="single" w:sz="8" w:space="0" w:color="FFBD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BD47" w:themeColor="accent2"/>
          <w:left w:val="single" w:sz="8" w:space="0" w:color="FFBD47" w:themeColor="accent2"/>
          <w:bottom w:val="single" w:sz="8" w:space="0" w:color="FFBD47" w:themeColor="accent2"/>
          <w:right w:val="single" w:sz="8" w:space="0" w:color="FFBD47" w:themeColor="accent2"/>
        </w:tcBorders>
      </w:tcPr>
    </w:tblStylePr>
    <w:tblStylePr w:type="band1Horz">
      <w:tblPr/>
      <w:tcPr>
        <w:tcBorders>
          <w:top w:val="single" w:sz="8" w:space="0" w:color="FFBD47" w:themeColor="accent2"/>
          <w:left w:val="single" w:sz="8" w:space="0" w:color="FFBD47" w:themeColor="accent2"/>
          <w:bottom w:val="single" w:sz="8" w:space="0" w:color="FFBD47" w:themeColor="accent2"/>
          <w:right w:val="single" w:sz="8" w:space="0" w:color="FFBD47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96633" w:themeColor="accent3"/>
        <w:left w:val="single" w:sz="8" w:space="0" w:color="996633" w:themeColor="accent3"/>
        <w:bottom w:val="single" w:sz="8" w:space="0" w:color="996633" w:themeColor="accent3"/>
        <w:right w:val="single" w:sz="8" w:space="0" w:color="99663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663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6633" w:themeColor="accent3"/>
          <w:left w:val="single" w:sz="8" w:space="0" w:color="996633" w:themeColor="accent3"/>
          <w:bottom w:val="single" w:sz="8" w:space="0" w:color="996633" w:themeColor="accent3"/>
          <w:right w:val="single" w:sz="8" w:space="0" w:color="99663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6633" w:themeColor="accent3"/>
          <w:left w:val="single" w:sz="8" w:space="0" w:color="996633" w:themeColor="accent3"/>
          <w:bottom w:val="single" w:sz="8" w:space="0" w:color="996633" w:themeColor="accent3"/>
          <w:right w:val="single" w:sz="8" w:space="0" w:color="996633" w:themeColor="accent3"/>
        </w:tcBorders>
      </w:tcPr>
    </w:tblStylePr>
    <w:tblStylePr w:type="band1Horz">
      <w:tblPr/>
      <w:tcPr>
        <w:tcBorders>
          <w:top w:val="single" w:sz="8" w:space="0" w:color="996633" w:themeColor="accent3"/>
          <w:left w:val="single" w:sz="8" w:space="0" w:color="996633" w:themeColor="accent3"/>
          <w:bottom w:val="single" w:sz="8" w:space="0" w:color="996633" w:themeColor="accent3"/>
          <w:right w:val="single" w:sz="8" w:space="0" w:color="996633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8427" w:themeColor="accent4"/>
        <w:left w:val="single" w:sz="8" w:space="0" w:color="FF8427" w:themeColor="accent4"/>
        <w:bottom w:val="single" w:sz="8" w:space="0" w:color="FF8427" w:themeColor="accent4"/>
        <w:right w:val="single" w:sz="8" w:space="0" w:color="FF842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42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427" w:themeColor="accent4"/>
          <w:left w:val="single" w:sz="8" w:space="0" w:color="FF8427" w:themeColor="accent4"/>
          <w:bottom w:val="single" w:sz="8" w:space="0" w:color="FF8427" w:themeColor="accent4"/>
          <w:right w:val="single" w:sz="8" w:space="0" w:color="FF842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427" w:themeColor="accent4"/>
          <w:left w:val="single" w:sz="8" w:space="0" w:color="FF8427" w:themeColor="accent4"/>
          <w:bottom w:val="single" w:sz="8" w:space="0" w:color="FF8427" w:themeColor="accent4"/>
          <w:right w:val="single" w:sz="8" w:space="0" w:color="FF8427" w:themeColor="accent4"/>
        </w:tcBorders>
      </w:tcPr>
    </w:tblStylePr>
    <w:tblStylePr w:type="band1Horz">
      <w:tblPr/>
      <w:tcPr>
        <w:tcBorders>
          <w:top w:val="single" w:sz="8" w:space="0" w:color="FF8427" w:themeColor="accent4"/>
          <w:left w:val="single" w:sz="8" w:space="0" w:color="FF8427" w:themeColor="accent4"/>
          <w:bottom w:val="single" w:sz="8" w:space="0" w:color="FF8427" w:themeColor="accent4"/>
          <w:right w:val="single" w:sz="8" w:space="0" w:color="FF8427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C9900" w:themeColor="accent5"/>
        <w:left w:val="single" w:sz="8" w:space="0" w:color="CC9900" w:themeColor="accent5"/>
        <w:bottom w:val="single" w:sz="8" w:space="0" w:color="CC9900" w:themeColor="accent5"/>
        <w:right w:val="single" w:sz="8" w:space="0" w:color="CC99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99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9900" w:themeColor="accent5"/>
          <w:left w:val="single" w:sz="8" w:space="0" w:color="CC9900" w:themeColor="accent5"/>
          <w:bottom w:val="single" w:sz="8" w:space="0" w:color="CC9900" w:themeColor="accent5"/>
          <w:right w:val="single" w:sz="8" w:space="0" w:color="CC99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9900" w:themeColor="accent5"/>
          <w:left w:val="single" w:sz="8" w:space="0" w:color="CC9900" w:themeColor="accent5"/>
          <w:bottom w:val="single" w:sz="8" w:space="0" w:color="CC9900" w:themeColor="accent5"/>
          <w:right w:val="single" w:sz="8" w:space="0" w:color="CC9900" w:themeColor="accent5"/>
        </w:tcBorders>
      </w:tcPr>
    </w:tblStylePr>
    <w:tblStylePr w:type="band1Horz">
      <w:tblPr/>
      <w:tcPr>
        <w:tcBorders>
          <w:top w:val="single" w:sz="8" w:space="0" w:color="CC9900" w:themeColor="accent5"/>
          <w:left w:val="single" w:sz="8" w:space="0" w:color="CC9900" w:themeColor="accent5"/>
          <w:bottom w:val="single" w:sz="8" w:space="0" w:color="CC9900" w:themeColor="accent5"/>
          <w:right w:val="single" w:sz="8" w:space="0" w:color="CC9900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B22600" w:themeColor="accent6"/>
        <w:left w:val="single" w:sz="8" w:space="0" w:color="B22600" w:themeColor="accent6"/>
        <w:bottom w:val="single" w:sz="8" w:space="0" w:color="B22600" w:themeColor="accent6"/>
        <w:right w:val="single" w:sz="8" w:space="0" w:color="B226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26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2600" w:themeColor="accent6"/>
          <w:left w:val="single" w:sz="8" w:space="0" w:color="B22600" w:themeColor="accent6"/>
          <w:bottom w:val="single" w:sz="8" w:space="0" w:color="B22600" w:themeColor="accent6"/>
          <w:right w:val="single" w:sz="8" w:space="0" w:color="B226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2600" w:themeColor="accent6"/>
          <w:left w:val="single" w:sz="8" w:space="0" w:color="B22600" w:themeColor="accent6"/>
          <w:bottom w:val="single" w:sz="8" w:space="0" w:color="B22600" w:themeColor="accent6"/>
          <w:right w:val="single" w:sz="8" w:space="0" w:color="B22600" w:themeColor="accent6"/>
        </w:tcBorders>
      </w:tcPr>
    </w:tblStylePr>
    <w:tblStylePr w:type="band1Horz">
      <w:tblPr/>
      <w:tcPr>
        <w:tcBorders>
          <w:top w:val="single" w:sz="8" w:space="0" w:color="B22600" w:themeColor="accent6"/>
          <w:left w:val="single" w:sz="8" w:space="0" w:color="B22600" w:themeColor="accent6"/>
          <w:bottom w:val="single" w:sz="8" w:space="0" w:color="B22600" w:themeColor="accent6"/>
          <w:right w:val="single" w:sz="8" w:space="0" w:color="B22600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572222"/>
    <w:pPr>
      <w:spacing w:after="0" w:line="240" w:lineRule="auto"/>
    </w:pPr>
    <w:rPr>
      <w:color w:val="B43412" w:themeColor="accent1" w:themeShade="BF"/>
    </w:rPr>
    <w:tblPr>
      <w:tblStyleRowBandSize w:val="1"/>
      <w:tblStyleColBandSize w:val="1"/>
      <w:tblBorders>
        <w:top w:val="single" w:sz="8" w:space="0" w:color="E84C22" w:themeColor="accent1"/>
        <w:bottom w:val="single" w:sz="8" w:space="0" w:color="E84C2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C22" w:themeColor="accent1"/>
          <w:left w:val="nil"/>
          <w:bottom w:val="single" w:sz="8" w:space="0" w:color="E84C2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C22" w:themeColor="accent1"/>
          <w:left w:val="nil"/>
          <w:bottom w:val="single" w:sz="8" w:space="0" w:color="E84C2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2C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2C8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572222"/>
    <w:pPr>
      <w:spacing w:after="0" w:line="240" w:lineRule="auto"/>
    </w:pPr>
    <w:rPr>
      <w:color w:val="F49B00" w:themeColor="accent2" w:themeShade="BF"/>
    </w:rPr>
    <w:tblPr>
      <w:tblStyleRowBandSize w:val="1"/>
      <w:tblStyleColBandSize w:val="1"/>
      <w:tblBorders>
        <w:top w:val="single" w:sz="8" w:space="0" w:color="FFBD47" w:themeColor="accent2"/>
        <w:bottom w:val="single" w:sz="8" w:space="0" w:color="FFBD4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BD47" w:themeColor="accent2"/>
          <w:left w:val="nil"/>
          <w:bottom w:val="single" w:sz="8" w:space="0" w:color="FFBD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BD47" w:themeColor="accent2"/>
          <w:left w:val="nil"/>
          <w:bottom w:val="single" w:sz="8" w:space="0" w:color="FFBD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ED1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572222"/>
    <w:pPr>
      <w:spacing w:after="0" w:line="240" w:lineRule="auto"/>
    </w:pPr>
    <w:rPr>
      <w:color w:val="724C26" w:themeColor="accent3" w:themeShade="BF"/>
    </w:rPr>
    <w:tblPr>
      <w:tblStyleRowBandSize w:val="1"/>
      <w:tblStyleColBandSize w:val="1"/>
      <w:tblBorders>
        <w:top w:val="single" w:sz="8" w:space="0" w:color="996633" w:themeColor="accent3"/>
        <w:bottom w:val="single" w:sz="8" w:space="0" w:color="99663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6633" w:themeColor="accent3"/>
          <w:left w:val="nil"/>
          <w:bottom w:val="single" w:sz="8" w:space="0" w:color="99663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6633" w:themeColor="accent3"/>
          <w:left w:val="nil"/>
          <w:bottom w:val="single" w:sz="8" w:space="0" w:color="99663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D9C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D9C6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572222"/>
    <w:pPr>
      <w:spacing w:after="0" w:line="240" w:lineRule="auto"/>
    </w:pPr>
    <w:rPr>
      <w:color w:val="DC5E00" w:themeColor="accent4" w:themeShade="BF"/>
    </w:rPr>
    <w:tblPr>
      <w:tblStyleRowBandSize w:val="1"/>
      <w:tblStyleColBandSize w:val="1"/>
      <w:tblBorders>
        <w:top w:val="single" w:sz="8" w:space="0" w:color="FF8427" w:themeColor="accent4"/>
        <w:bottom w:val="single" w:sz="8" w:space="0" w:color="FF842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427" w:themeColor="accent4"/>
          <w:left w:val="nil"/>
          <w:bottom w:val="single" w:sz="8" w:space="0" w:color="FF842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427" w:themeColor="accent4"/>
          <w:left w:val="nil"/>
          <w:bottom w:val="single" w:sz="8" w:space="0" w:color="FF842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0C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0C9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572222"/>
    <w:pPr>
      <w:spacing w:after="0" w:line="240" w:lineRule="auto"/>
    </w:pPr>
    <w:rPr>
      <w:color w:val="987200" w:themeColor="accent5" w:themeShade="BF"/>
    </w:rPr>
    <w:tblPr>
      <w:tblStyleRowBandSize w:val="1"/>
      <w:tblStyleColBandSize w:val="1"/>
      <w:tblBorders>
        <w:top w:val="single" w:sz="8" w:space="0" w:color="CC9900" w:themeColor="accent5"/>
        <w:bottom w:val="single" w:sz="8" w:space="0" w:color="CC99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9900" w:themeColor="accent5"/>
          <w:left w:val="nil"/>
          <w:bottom w:val="single" w:sz="8" w:space="0" w:color="CC99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9900" w:themeColor="accent5"/>
          <w:left w:val="nil"/>
          <w:bottom w:val="single" w:sz="8" w:space="0" w:color="CC99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CB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CB3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572222"/>
    <w:pPr>
      <w:spacing w:after="0" w:line="240" w:lineRule="auto"/>
    </w:pPr>
    <w:rPr>
      <w:color w:val="851C00" w:themeColor="accent6" w:themeShade="BF"/>
    </w:rPr>
    <w:tblPr>
      <w:tblStyleRowBandSize w:val="1"/>
      <w:tblStyleColBandSize w:val="1"/>
      <w:tblBorders>
        <w:top w:val="single" w:sz="8" w:space="0" w:color="B22600" w:themeColor="accent6"/>
        <w:bottom w:val="single" w:sz="8" w:space="0" w:color="B226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2600" w:themeColor="accent6"/>
          <w:left w:val="nil"/>
          <w:bottom w:val="single" w:sz="8" w:space="0" w:color="B226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2600" w:themeColor="accent6"/>
          <w:left w:val="nil"/>
          <w:bottom w:val="single" w:sz="8" w:space="0" w:color="B226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EA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EAC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572222"/>
    <w:rPr>
      <w:sz w:val="22"/>
    </w:rPr>
  </w:style>
  <w:style w:type="paragraph" w:styleId="Lijst">
    <w:name w:val="List"/>
    <w:basedOn w:val="Standaard"/>
    <w:uiPriority w:val="99"/>
    <w:semiHidden/>
    <w:unhideWhenUsed/>
    <w:rsid w:val="00572222"/>
    <w:pPr>
      <w:ind w:left="360" w:hanging="360"/>
      <w:contextualSpacing/>
    </w:pPr>
  </w:style>
  <w:style w:type="paragraph" w:styleId="Lijst2">
    <w:name w:val="List 2"/>
    <w:basedOn w:val="Standaard"/>
    <w:uiPriority w:val="99"/>
    <w:semiHidden/>
    <w:unhideWhenUsed/>
    <w:rsid w:val="00572222"/>
    <w:pPr>
      <w:ind w:left="720" w:hanging="360"/>
      <w:contextualSpacing/>
    </w:pPr>
  </w:style>
  <w:style w:type="paragraph" w:styleId="Lijst3">
    <w:name w:val="List 3"/>
    <w:basedOn w:val="Standaard"/>
    <w:uiPriority w:val="99"/>
    <w:semiHidden/>
    <w:unhideWhenUsed/>
    <w:rsid w:val="00572222"/>
    <w:pPr>
      <w:ind w:left="1080" w:hanging="360"/>
      <w:contextualSpacing/>
    </w:pPr>
  </w:style>
  <w:style w:type="paragraph" w:styleId="Lijst4">
    <w:name w:val="List 4"/>
    <w:basedOn w:val="Standaard"/>
    <w:uiPriority w:val="99"/>
    <w:semiHidden/>
    <w:unhideWhenUsed/>
    <w:rsid w:val="00572222"/>
    <w:pPr>
      <w:ind w:left="1440" w:hanging="360"/>
      <w:contextualSpacing/>
    </w:pPr>
  </w:style>
  <w:style w:type="paragraph" w:styleId="Lijst5">
    <w:name w:val="List 5"/>
    <w:basedOn w:val="Standaard"/>
    <w:uiPriority w:val="99"/>
    <w:semiHidden/>
    <w:unhideWhenUsed/>
    <w:rsid w:val="00572222"/>
    <w:pPr>
      <w:ind w:left="1800" w:hanging="360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572222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572222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qFormat/>
    <w:rsid w:val="00572222"/>
    <w:pPr>
      <w:ind w:left="720"/>
      <w:contextualSpacing/>
    </w:pPr>
  </w:style>
  <w:style w:type="table" w:styleId="Lijsttabel1licht">
    <w:name w:val="List Table 1 Light"/>
    <w:basedOn w:val="Standaardtabe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93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93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AD2" w:themeFill="accent1" w:themeFillTint="33"/>
      </w:tcPr>
    </w:tblStylePr>
    <w:tblStylePr w:type="band1Horz">
      <w:tblPr/>
      <w:tcPr>
        <w:shd w:val="clear" w:color="auto" w:fill="FADAD2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7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7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DA" w:themeFill="accent2" w:themeFillTint="33"/>
      </w:tcPr>
    </w:tblStylePr>
    <w:tblStylePr w:type="band1Horz">
      <w:tblPr/>
      <w:tcPr>
        <w:shd w:val="clear" w:color="auto" w:fill="FFF1DA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1A27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1A27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0D1" w:themeFill="accent3" w:themeFillTint="33"/>
      </w:tcPr>
    </w:tblStylePr>
    <w:tblStylePr w:type="band1Horz">
      <w:tblPr/>
      <w:tcPr>
        <w:shd w:val="clear" w:color="auto" w:fill="EFE0D1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47D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47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3" w:themeFill="accent4" w:themeFillTint="33"/>
      </w:tcPr>
    </w:tblStylePr>
    <w:tblStylePr w:type="band1Horz">
      <w:tblPr/>
      <w:tcPr>
        <w:shd w:val="clear" w:color="auto" w:fill="FFE6D3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047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04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1" w:themeFill="accent5" w:themeFillTint="33"/>
      </w:tcPr>
    </w:tblStylePr>
    <w:tblStylePr w:type="band1Horz">
      <w:tblPr/>
      <w:tcPr>
        <w:shd w:val="clear" w:color="auto" w:fill="FFEFC1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613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613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ABC" w:themeFill="accent6" w:themeFillTint="33"/>
      </w:tcPr>
    </w:tblStylePr>
    <w:tblStylePr w:type="band1Horz">
      <w:tblPr/>
      <w:tcPr>
        <w:shd w:val="clear" w:color="auto" w:fill="FFCABC" w:themeFill="accent6" w:themeFillTint="33"/>
      </w:tcPr>
    </w:tblStylePr>
  </w:style>
  <w:style w:type="table" w:styleId="Lijsttabel2">
    <w:name w:val="List Table 2"/>
    <w:basedOn w:val="Standaardtabe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1937A" w:themeColor="accent1" w:themeTint="99"/>
        <w:bottom w:val="single" w:sz="4" w:space="0" w:color="F1937A" w:themeColor="accent1" w:themeTint="99"/>
        <w:insideH w:val="single" w:sz="4" w:space="0" w:color="F1937A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AD2" w:themeFill="accent1" w:themeFillTint="33"/>
      </w:tcPr>
    </w:tblStylePr>
    <w:tblStylePr w:type="band1Horz">
      <w:tblPr/>
      <w:tcPr>
        <w:shd w:val="clear" w:color="auto" w:fill="FADAD2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D790" w:themeColor="accent2" w:themeTint="99"/>
        <w:bottom w:val="single" w:sz="4" w:space="0" w:color="FFD790" w:themeColor="accent2" w:themeTint="99"/>
        <w:insideH w:val="single" w:sz="4" w:space="0" w:color="FFD79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DA" w:themeFill="accent2" w:themeFillTint="33"/>
      </w:tcPr>
    </w:tblStylePr>
    <w:tblStylePr w:type="band1Horz">
      <w:tblPr/>
      <w:tcPr>
        <w:shd w:val="clear" w:color="auto" w:fill="FFF1DA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1A275" w:themeColor="accent3" w:themeTint="99"/>
        <w:bottom w:val="single" w:sz="4" w:space="0" w:color="D1A275" w:themeColor="accent3" w:themeTint="99"/>
        <w:insideH w:val="single" w:sz="4" w:space="0" w:color="D1A27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0D1" w:themeFill="accent3" w:themeFillTint="33"/>
      </w:tcPr>
    </w:tblStylePr>
    <w:tblStylePr w:type="band1Horz">
      <w:tblPr/>
      <w:tcPr>
        <w:shd w:val="clear" w:color="auto" w:fill="EFE0D1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B47D" w:themeColor="accent4" w:themeTint="99"/>
        <w:bottom w:val="single" w:sz="4" w:space="0" w:color="FFB47D" w:themeColor="accent4" w:themeTint="99"/>
        <w:insideH w:val="single" w:sz="4" w:space="0" w:color="FFB47D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3" w:themeFill="accent4" w:themeFillTint="33"/>
      </w:tcPr>
    </w:tblStylePr>
    <w:tblStylePr w:type="band1Horz">
      <w:tblPr/>
      <w:tcPr>
        <w:shd w:val="clear" w:color="auto" w:fill="FFE6D3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D047" w:themeColor="accent5" w:themeTint="99"/>
        <w:bottom w:val="single" w:sz="4" w:space="0" w:color="FFD047" w:themeColor="accent5" w:themeTint="99"/>
        <w:insideH w:val="single" w:sz="4" w:space="0" w:color="FFD047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1" w:themeFill="accent5" w:themeFillTint="33"/>
      </w:tcPr>
    </w:tblStylePr>
    <w:tblStylePr w:type="band1Horz">
      <w:tblPr/>
      <w:tcPr>
        <w:shd w:val="clear" w:color="auto" w:fill="FFEFC1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6137" w:themeColor="accent6" w:themeTint="99"/>
        <w:bottom w:val="single" w:sz="4" w:space="0" w:color="FF6137" w:themeColor="accent6" w:themeTint="99"/>
        <w:insideH w:val="single" w:sz="4" w:space="0" w:color="FF613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ABC" w:themeFill="accent6" w:themeFillTint="33"/>
      </w:tcPr>
    </w:tblStylePr>
    <w:tblStylePr w:type="band1Horz">
      <w:tblPr/>
      <w:tcPr>
        <w:shd w:val="clear" w:color="auto" w:fill="FFCABC" w:themeFill="accent6" w:themeFillTint="33"/>
      </w:tcPr>
    </w:tblStylePr>
  </w:style>
  <w:style w:type="table" w:styleId="Lijsttabel3">
    <w:name w:val="List Table 3"/>
    <w:basedOn w:val="Standaardtabe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84C22" w:themeColor="accent1"/>
        <w:left w:val="single" w:sz="4" w:space="0" w:color="E84C22" w:themeColor="accent1"/>
        <w:bottom w:val="single" w:sz="4" w:space="0" w:color="E84C22" w:themeColor="accent1"/>
        <w:right w:val="single" w:sz="4" w:space="0" w:color="E84C2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C22" w:themeFill="accent1"/>
      </w:tcPr>
    </w:tblStylePr>
    <w:tblStylePr w:type="lastRow">
      <w:rPr>
        <w:b/>
        <w:bCs/>
      </w:rPr>
      <w:tblPr/>
      <w:tcPr>
        <w:tcBorders>
          <w:top w:val="double" w:sz="4" w:space="0" w:color="E84C2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C22" w:themeColor="accent1"/>
          <w:right w:val="single" w:sz="4" w:space="0" w:color="E84C22" w:themeColor="accent1"/>
        </w:tcBorders>
      </w:tcPr>
    </w:tblStylePr>
    <w:tblStylePr w:type="band1Horz">
      <w:tblPr/>
      <w:tcPr>
        <w:tcBorders>
          <w:top w:val="single" w:sz="4" w:space="0" w:color="E84C22" w:themeColor="accent1"/>
          <w:bottom w:val="single" w:sz="4" w:space="0" w:color="E84C2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C22" w:themeColor="accent1"/>
          <w:left w:val="nil"/>
        </w:tcBorders>
      </w:tcPr>
    </w:tblStylePr>
    <w:tblStylePr w:type="swCell">
      <w:tblPr/>
      <w:tcPr>
        <w:tcBorders>
          <w:top w:val="double" w:sz="4" w:space="0" w:color="E84C22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BD47" w:themeColor="accent2"/>
        <w:left w:val="single" w:sz="4" w:space="0" w:color="FFBD47" w:themeColor="accent2"/>
        <w:bottom w:val="single" w:sz="4" w:space="0" w:color="FFBD47" w:themeColor="accent2"/>
        <w:right w:val="single" w:sz="4" w:space="0" w:color="FFBD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BD47" w:themeFill="accent2"/>
      </w:tcPr>
    </w:tblStylePr>
    <w:tblStylePr w:type="lastRow">
      <w:rPr>
        <w:b/>
        <w:bCs/>
      </w:rPr>
      <w:tblPr/>
      <w:tcPr>
        <w:tcBorders>
          <w:top w:val="double" w:sz="4" w:space="0" w:color="FFBD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BD47" w:themeColor="accent2"/>
          <w:right w:val="single" w:sz="4" w:space="0" w:color="FFBD47" w:themeColor="accent2"/>
        </w:tcBorders>
      </w:tcPr>
    </w:tblStylePr>
    <w:tblStylePr w:type="band1Horz">
      <w:tblPr/>
      <w:tcPr>
        <w:tcBorders>
          <w:top w:val="single" w:sz="4" w:space="0" w:color="FFBD47" w:themeColor="accent2"/>
          <w:bottom w:val="single" w:sz="4" w:space="0" w:color="FFBD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BD47" w:themeColor="accent2"/>
          <w:left w:val="nil"/>
        </w:tcBorders>
      </w:tcPr>
    </w:tblStylePr>
    <w:tblStylePr w:type="swCell">
      <w:tblPr/>
      <w:tcPr>
        <w:tcBorders>
          <w:top w:val="double" w:sz="4" w:space="0" w:color="FFBD47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6633" w:themeColor="accent3"/>
        <w:left w:val="single" w:sz="4" w:space="0" w:color="996633" w:themeColor="accent3"/>
        <w:bottom w:val="single" w:sz="4" w:space="0" w:color="996633" w:themeColor="accent3"/>
        <w:right w:val="single" w:sz="4" w:space="0" w:color="99663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6633" w:themeFill="accent3"/>
      </w:tcPr>
    </w:tblStylePr>
    <w:tblStylePr w:type="lastRow">
      <w:rPr>
        <w:b/>
        <w:bCs/>
      </w:rPr>
      <w:tblPr/>
      <w:tcPr>
        <w:tcBorders>
          <w:top w:val="double" w:sz="4" w:space="0" w:color="99663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6633" w:themeColor="accent3"/>
          <w:right w:val="single" w:sz="4" w:space="0" w:color="996633" w:themeColor="accent3"/>
        </w:tcBorders>
      </w:tcPr>
    </w:tblStylePr>
    <w:tblStylePr w:type="band1Horz">
      <w:tblPr/>
      <w:tcPr>
        <w:tcBorders>
          <w:top w:val="single" w:sz="4" w:space="0" w:color="996633" w:themeColor="accent3"/>
          <w:bottom w:val="single" w:sz="4" w:space="0" w:color="99663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6633" w:themeColor="accent3"/>
          <w:left w:val="nil"/>
        </w:tcBorders>
      </w:tcPr>
    </w:tblStylePr>
    <w:tblStylePr w:type="swCell">
      <w:tblPr/>
      <w:tcPr>
        <w:tcBorders>
          <w:top w:val="double" w:sz="4" w:space="0" w:color="996633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8427" w:themeColor="accent4"/>
        <w:left w:val="single" w:sz="4" w:space="0" w:color="FF8427" w:themeColor="accent4"/>
        <w:bottom w:val="single" w:sz="4" w:space="0" w:color="FF8427" w:themeColor="accent4"/>
        <w:right w:val="single" w:sz="4" w:space="0" w:color="FF842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8427" w:themeFill="accent4"/>
      </w:tcPr>
    </w:tblStylePr>
    <w:tblStylePr w:type="lastRow">
      <w:rPr>
        <w:b/>
        <w:bCs/>
      </w:rPr>
      <w:tblPr/>
      <w:tcPr>
        <w:tcBorders>
          <w:top w:val="double" w:sz="4" w:space="0" w:color="FF842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427" w:themeColor="accent4"/>
          <w:right w:val="single" w:sz="4" w:space="0" w:color="FF8427" w:themeColor="accent4"/>
        </w:tcBorders>
      </w:tcPr>
    </w:tblStylePr>
    <w:tblStylePr w:type="band1Horz">
      <w:tblPr/>
      <w:tcPr>
        <w:tcBorders>
          <w:top w:val="single" w:sz="4" w:space="0" w:color="FF8427" w:themeColor="accent4"/>
          <w:bottom w:val="single" w:sz="4" w:space="0" w:color="FF842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427" w:themeColor="accent4"/>
          <w:left w:val="nil"/>
        </w:tcBorders>
      </w:tcPr>
    </w:tblStylePr>
    <w:tblStylePr w:type="swCell">
      <w:tblPr/>
      <w:tcPr>
        <w:tcBorders>
          <w:top w:val="double" w:sz="4" w:space="0" w:color="FF8427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C9900" w:themeColor="accent5"/>
        <w:left w:val="single" w:sz="4" w:space="0" w:color="CC9900" w:themeColor="accent5"/>
        <w:bottom w:val="single" w:sz="4" w:space="0" w:color="CC9900" w:themeColor="accent5"/>
        <w:right w:val="single" w:sz="4" w:space="0" w:color="CC99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C9900" w:themeFill="accent5"/>
      </w:tcPr>
    </w:tblStylePr>
    <w:tblStylePr w:type="lastRow">
      <w:rPr>
        <w:b/>
        <w:bCs/>
      </w:rPr>
      <w:tblPr/>
      <w:tcPr>
        <w:tcBorders>
          <w:top w:val="double" w:sz="4" w:space="0" w:color="CC99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C9900" w:themeColor="accent5"/>
          <w:right w:val="single" w:sz="4" w:space="0" w:color="CC9900" w:themeColor="accent5"/>
        </w:tcBorders>
      </w:tcPr>
    </w:tblStylePr>
    <w:tblStylePr w:type="band1Horz">
      <w:tblPr/>
      <w:tcPr>
        <w:tcBorders>
          <w:top w:val="single" w:sz="4" w:space="0" w:color="CC9900" w:themeColor="accent5"/>
          <w:bottom w:val="single" w:sz="4" w:space="0" w:color="CC99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C9900" w:themeColor="accent5"/>
          <w:left w:val="nil"/>
        </w:tcBorders>
      </w:tcPr>
    </w:tblStylePr>
    <w:tblStylePr w:type="swCell">
      <w:tblPr/>
      <w:tcPr>
        <w:tcBorders>
          <w:top w:val="double" w:sz="4" w:space="0" w:color="CC9900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22600" w:themeColor="accent6"/>
        <w:left w:val="single" w:sz="4" w:space="0" w:color="B22600" w:themeColor="accent6"/>
        <w:bottom w:val="single" w:sz="4" w:space="0" w:color="B22600" w:themeColor="accent6"/>
        <w:right w:val="single" w:sz="4" w:space="0" w:color="B2260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22600" w:themeFill="accent6"/>
      </w:tcPr>
    </w:tblStylePr>
    <w:tblStylePr w:type="lastRow">
      <w:rPr>
        <w:b/>
        <w:bCs/>
      </w:rPr>
      <w:tblPr/>
      <w:tcPr>
        <w:tcBorders>
          <w:top w:val="double" w:sz="4" w:space="0" w:color="B2260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22600" w:themeColor="accent6"/>
          <w:right w:val="single" w:sz="4" w:space="0" w:color="B22600" w:themeColor="accent6"/>
        </w:tcBorders>
      </w:tcPr>
    </w:tblStylePr>
    <w:tblStylePr w:type="band1Horz">
      <w:tblPr/>
      <w:tcPr>
        <w:tcBorders>
          <w:top w:val="single" w:sz="4" w:space="0" w:color="B22600" w:themeColor="accent6"/>
          <w:bottom w:val="single" w:sz="4" w:space="0" w:color="B2260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2600" w:themeColor="accent6"/>
          <w:left w:val="nil"/>
        </w:tcBorders>
      </w:tcPr>
    </w:tblStylePr>
    <w:tblStylePr w:type="swCell">
      <w:tblPr/>
      <w:tcPr>
        <w:tcBorders>
          <w:top w:val="double" w:sz="4" w:space="0" w:color="B22600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1937A" w:themeColor="accent1" w:themeTint="99"/>
        <w:left w:val="single" w:sz="4" w:space="0" w:color="F1937A" w:themeColor="accent1" w:themeTint="99"/>
        <w:bottom w:val="single" w:sz="4" w:space="0" w:color="F1937A" w:themeColor="accent1" w:themeTint="99"/>
        <w:right w:val="single" w:sz="4" w:space="0" w:color="F1937A" w:themeColor="accent1" w:themeTint="99"/>
        <w:insideH w:val="single" w:sz="4" w:space="0" w:color="F1937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C22" w:themeColor="accent1"/>
          <w:left w:val="single" w:sz="4" w:space="0" w:color="E84C22" w:themeColor="accent1"/>
          <w:bottom w:val="single" w:sz="4" w:space="0" w:color="E84C22" w:themeColor="accent1"/>
          <w:right w:val="single" w:sz="4" w:space="0" w:color="E84C22" w:themeColor="accent1"/>
          <w:insideH w:val="nil"/>
        </w:tcBorders>
        <w:shd w:val="clear" w:color="auto" w:fill="E84C22" w:themeFill="accent1"/>
      </w:tcPr>
    </w:tblStylePr>
    <w:tblStylePr w:type="lastRow">
      <w:rPr>
        <w:b/>
        <w:bCs/>
      </w:rPr>
      <w:tblPr/>
      <w:tcPr>
        <w:tcBorders>
          <w:top w:val="double" w:sz="4" w:space="0" w:color="F193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AD2" w:themeFill="accent1" w:themeFillTint="33"/>
      </w:tcPr>
    </w:tblStylePr>
    <w:tblStylePr w:type="band1Horz">
      <w:tblPr/>
      <w:tcPr>
        <w:shd w:val="clear" w:color="auto" w:fill="FADAD2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D790" w:themeColor="accent2" w:themeTint="99"/>
        <w:left w:val="single" w:sz="4" w:space="0" w:color="FFD790" w:themeColor="accent2" w:themeTint="99"/>
        <w:bottom w:val="single" w:sz="4" w:space="0" w:color="FFD790" w:themeColor="accent2" w:themeTint="99"/>
        <w:right w:val="single" w:sz="4" w:space="0" w:color="FFD790" w:themeColor="accent2" w:themeTint="99"/>
        <w:insideH w:val="single" w:sz="4" w:space="0" w:color="FFD7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BD47" w:themeColor="accent2"/>
          <w:left w:val="single" w:sz="4" w:space="0" w:color="FFBD47" w:themeColor="accent2"/>
          <w:bottom w:val="single" w:sz="4" w:space="0" w:color="FFBD47" w:themeColor="accent2"/>
          <w:right w:val="single" w:sz="4" w:space="0" w:color="FFBD47" w:themeColor="accent2"/>
          <w:insideH w:val="nil"/>
        </w:tcBorders>
        <w:shd w:val="clear" w:color="auto" w:fill="FFBD47" w:themeFill="accent2"/>
      </w:tcPr>
    </w:tblStylePr>
    <w:tblStylePr w:type="lastRow">
      <w:rPr>
        <w:b/>
        <w:bCs/>
      </w:rPr>
      <w:tblPr/>
      <w:tcPr>
        <w:tcBorders>
          <w:top w:val="double" w:sz="4" w:space="0" w:color="FFD7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DA" w:themeFill="accent2" w:themeFillTint="33"/>
      </w:tcPr>
    </w:tblStylePr>
    <w:tblStylePr w:type="band1Horz">
      <w:tblPr/>
      <w:tcPr>
        <w:shd w:val="clear" w:color="auto" w:fill="FFF1DA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1A275" w:themeColor="accent3" w:themeTint="99"/>
        <w:left w:val="single" w:sz="4" w:space="0" w:color="D1A275" w:themeColor="accent3" w:themeTint="99"/>
        <w:bottom w:val="single" w:sz="4" w:space="0" w:color="D1A275" w:themeColor="accent3" w:themeTint="99"/>
        <w:right w:val="single" w:sz="4" w:space="0" w:color="D1A275" w:themeColor="accent3" w:themeTint="99"/>
        <w:insideH w:val="single" w:sz="4" w:space="0" w:color="D1A2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6633" w:themeColor="accent3"/>
          <w:left w:val="single" w:sz="4" w:space="0" w:color="996633" w:themeColor="accent3"/>
          <w:bottom w:val="single" w:sz="4" w:space="0" w:color="996633" w:themeColor="accent3"/>
          <w:right w:val="single" w:sz="4" w:space="0" w:color="996633" w:themeColor="accent3"/>
          <w:insideH w:val="nil"/>
        </w:tcBorders>
        <w:shd w:val="clear" w:color="auto" w:fill="996633" w:themeFill="accent3"/>
      </w:tcPr>
    </w:tblStylePr>
    <w:tblStylePr w:type="lastRow">
      <w:rPr>
        <w:b/>
        <w:bCs/>
      </w:rPr>
      <w:tblPr/>
      <w:tcPr>
        <w:tcBorders>
          <w:top w:val="double" w:sz="4" w:space="0" w:color="D1A27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0D1" w:themeFill="accent3" w:themeFillTint="33"/>
      </w:tcPr>
    </w:tblStylePr>
    <w:tblStylePr w:type="band1Horz">
      <w:tblPr/>
      <w:tcPr>
        <w:shd w:val="clear" w:color="auto" w:fill="EFE0D1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B47D" w:themeColor="accent4" w:themeTint="99"/>
        <w:left w:val="single" w:sz="4" w:space="0" w:color="FFB47D" w:themeColor="accent4" w:themeTint="99"/>
        <w:bottom w:val="single" w:sz="4" w:space="0" w:color="FFB47D" w:themeColor="accent4" w:themeTint="99"/>
        <w:right w:val="single" w:sz="4" w:space="0" w:color="FFB47D" w:themeColor="accent4" w:themeTint="99"/>
        <w:insideH w:val="single" w:sz="4" w:space="0" w:color="FFB47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427" w:themeColor="accent4"/>
          <w:left w:val="single" w:sz="4" w:space="0" w:color="FF8427" w:themeColor="accent4"/>
          <w:bottom w:val="single" w:sz="4" w:space="0" w:color="FF8427" w:themeColor="accent4"/>
          <w:right w:val="single" w:sz="4" w:space="0" w:color="FF8427" w:themeColor="accent4"/>
          <w:insideH w:val="nil"/>
        </w:tcBorders>
        <w:shd w:val="clear" w:color="auto" w:fill="FF8427" w:themeFill="accent4"/>
      </w:tcPr>
    </w:tblStylePr>
    <w:tblStylePr w:type="lastRow">
      <w:rPr>
        <w:b/>
        <w:bCs/>
      </w:rPr>
      <w:tblPr/>
      <w:tcPr>
        <w:tcBorders>
          <w:top w:val="double" w:sz="4" w:space="0" w:color="FFB47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3" w:themeFill="accent4" w:themeFillTint="33"/>
      </w:tcPr>
    </w:tblStylePr>
    <w:tblStylePr w:type="band1Horz">
      <w:tblPr/>
      <w:tcPr>
        <w:shd w:val="clear" w:color="auto" w:fill="FFE6D3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D047" w:themeColor="accent5" w:themeTint="99"/>
        <w:left w:val="single" w:sz="4" w:space="0" w:color="FFD047" w:themeColor="accent5" w:themeTint="99"/>
        <w:bottom w:val="single" w:sz="4" w:space="0" w:color="FFD047" w:themeColor="accent5" w:themeTint="99"/>
        <w:right w:val="single" w:sz="4" w:space="0" w:color="FFD047" w:themeColor="accent5" w:themeTint="99"/>
        <w:insideH w:val="single" w:sz="4" w:space="0" w:color="FFD04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9900" w:themeColor="accent5"/>
          <w:left w:val="single" w:sz="4" w:space="0" w:color="CC9900" w:themeColor="accent5"/>
          <w:bottom w:val="single" w:sz="4" w:space="0" w:color="CC9900" w:themeColor="accent5"/>
          <w:right w:val="single" w:sz="4" w:space="0" w:color="CC9900" w:themeColor="accent5"/>
          <w:insideH w:val="nil"/>
        </w:tcBorders>
        <w:shd w:val="clear" w:color="auto" w:fill="CC9900" w:themeFill="accent5"/>
      </w:tcPr>
    </w:tblStylePr>
    <w:tblStylePr w:type="lastRow">
      <w:rPr>
        <w:b/>
        <w:bCs/>
      </w:rPr>
      <w:tblPr/>
      <w:tcPr>
        <w:tcBorders>
          <w:top w:val="double" w:sz="4" w:space="0" w:color="FFD04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1" w:themeFill="accent5" w:themeFillTint="33"/>
      </w:tcPr>
    </w:tblStylePr>
    <w:tblStylePr w:type="band1Horz">
      <w:tblPr/>
      <w:tcPr>
        <w:shd w:val="clear" w:color="auto" w:fill="FFEFC1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6137" w:themeColor="accent6" w:themeTint="99"/>
        <w:left w:val="single" w:sz="4" w:space="0" w:color="FF6137" w:themeColor="accent6" w:themeTint="99"/>
        <w:bottom w:val="single" w:sz="4" w:space="0" w:color="FF6137" w:themeColor="accent6" w:themeTint="99"/>
        <w:right w:val="single" w:sz="4" w:space="0" w:color="FF6137" w:themeColor="accent6" w:themeTint="99"/>
        <w:insideH w:val="single" w:sz="4" w:space="0" w:color="FF613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2600" w:themeColor="accent6"/>
          <w:left w:val="single" w:sz="4" w:space="0" w:color="B22600" w:themeColor="accent6"/>
          <w:bottom w:val="single" w:sz="4" w:space="0" w:color="B22600" w:themeColor="accent6"/>
          <w:right w:val="single" w:sz="4" w:space="0" w:color="B22600" w:themeColor="accent6"/>
          <w:insideH w:val="nil"/>
        </w:tcBorders>
        <w:shd w:val="clear" w:color="auto" w:fill="B22600" w:themeFill="accent6"/>
      </w:tcPr>
    </w:tblStylePr>
    <w:tblStylePr w:type="lastRow">
      <w:rPr>
        <w:b/>
        <w:bCs/>
      </w:rPr>
      <w:tblPr/>
      <w:tcPr>
        <w:tcBorders>
          <w:top w:val="double" w:sz="4" w:space="0" w:color="FF613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ABC" w:themeFill="accent6" w:themeFillTint="33"/>
      </w:tcPr>
    </w:tblStylePr>
    <w:tblStylePr w:type="band1Horz">
      <w:tblPr/>
      <w:tcPr>
        <w:shd w:val="clear" w:color="auto" w:fill="FFCABC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C22" w:themeColor="accent1"/>
        <w:left w:val="single" w:sz="24" w:space="0" w:color="E84C22" w:themeColor="accent1"/>
        <w:bottom w:val="single" w:sz="24" w:space="0" w:color="E84C22" w:themeColor="accent1"/>
        <w:right w:val="single" w:sz="24" w:space="0" w:color="E84C22" w:themeColor="accent1"/>
      </w:tblBorders>
    </w:tblPr>
    <w:tcPr>
      <w:shd w:val="clear" w:color="auto" w:fill="E84C2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BD47" w:themeColor="accent2"/>
        <w:left w:val="single" w:sz="24" w:space="0" w:color="FFBD47" w:themeColor="accent2"/>
        <w:bottom w:val="single" w:sz="24" w:space="0" w:color="FFBD47" w:themeColor="accent2"/>
        <w:right w:val="single" w:sz="24" w:space="0" w:color="FFBD47" w:themeColor="accent2"/>
      </w:tblBorders>
    </w:tblPr>
    <w:tcPr>
      <w:shd w:val="clear" w:color="auto" w:fill="FFBD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96633" w:themeColor="accent3"/>
        <w:left w:val="single" w:sz="24" w:space="0" w:color="996633" w:themeColor="accent3"/>
        <w:bottom w:val="single" w:sz="24" w:space="0" w:color="996633" w:themeColor="accent3"/>
        <w:right w:val="single" w:sz="24" w:space="0" w:color="996633" w:themeColor="accent3"/>
      </w:tblBorders>
    </w:tblPr>
    <w:tcPr>
      <w:shd w:val="clear" w:color="auto" w:fill="996633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8427" w:themeColor="accent4"/>
        <w:left w:val="single" w:sz="24" w:space="0" w:color="FF8427" w:themeColor="accent4"/>
        <w:bottom w:val="single" w:sz="24" w:space="0" w:color="FF8427" w:themeColor="accent4"/>
        <w:right w:val="single" w:sz="24" w:space="0" w:color="FF8427" w:themeColor="accent4"/>
      </w:tblBorders>
    </w:tblPr>
    <w:tcPr>
      <w:shd w:val="clear" w:color="auto" w:fill="FF842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C9900" w:themeColor="accent5"/>
        <w:left w:val="single" w:sz="24" w:space="0" w:color="CC9900" w:themeColor="accent5"/>
        <w:bottom w:val="single" w:sz="24" w:space="0" w:color="CC9900" w:themeColor="accent5"/>
        <w:right w:val="single" w:sz="24" w:space="0" w:color="CC9900" w:themeColor="accent5"/>
      </w:tblBorders>
    </w:tblPr>
    <w:tcPr>
      <w:shd w:val="clear" w:color="auto" w:fill="CC99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22600" w:themeColor="accent6"/>
        <w:left w:val="single" w:sz="24" w:space="0" w:color="B22600" w:themeColor="accent6"/>
        <w:bottom w:val="single" w:sz="24" w:space="0" w:color="B22600" w:themeColor="accent6"/>
        <w:right w:val="single" w:sz="24" w:space="0" w:color="B22600" w:themeColor="accent6"/>
      </w:tblBorders>
    </w:tblPr>
    <w:tcPr>
      <w:shd w:val="clear" w:color="auto" w:fill="B2260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572222"/>
    <w:pPr>
      <w:spacing w:after="0" w:line="240" w:lineRule="auto"/>
    </w:pPr>
    <w:rPr>
      <w:color w:val="B43412" w:themeColor="accent1" w:themeShade="BF"/>
    </w:rPr>
    <w:tblPr>
      <w:tblStyleRowBandSize w:val="1"/>
      <w:tblStyleColBandSize w:val="1"/>
      <w:tblBorders>
        <w:top w:val="single" w:sz="4" w:space="0" w:color="E84C22" w:themeColor="accent1"/>
        <w:bottom w:val="single" w:sz="4" w:space="0" w:color="E84C2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84C2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84C2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AD2" w:themeFill="accent1" w:themeFillTint="33"/>
      </w:tcPr>
    </w:tblStylePr>
    <w:tblStylePr w:type="band1Horz">
      <w:tblPr/>
      <w:tcPr>
        <w:shd w:val="clear" w:color="auto" w:fill="FADAD2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572222"/>
    <w:pPr>
      <w:spacing w:after="0" w:line="240" w:lineRule="auto"/>
    </w:pPr>
    <w:rPr>
      <w:color w:val="F49B00" w:themeColor="accent2" w:themeShade="BF"/>
    </w:rPr>
    <w:tblPr>
      <w:tblStyleRowBandSize w:val="1"/>
      <w:tblStyleColBandSize w:val="1"/>
      <w:tblBorders>
        <w:top w:val="single" w:sz="4" w:space="0" w:color="FFBD47" w:themeColor="accent2"/>
        <w:bottom w:val="single" w:sz="4" w:space="0" w:color="FFBD4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BD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BD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DA" w:themeFill="accent2" w:themeFillTint="33"/>
      </w:tcPr>
    </w:tblStylePr>
    <w:tblStylePr w:type="band1Horz">
      <w:tblPr/>
      <w:tcPr>
        <w:shd w:val="clear" w:color="auto" w:fill="FFF1DA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572222"/>
    <w:pPr>
      <w:spacing w:after="0" w:line="240" w:lineRule="auto"/>
    </w:pPr>
    <w:rPr>
      <w:color w:val="724C26" w:themeColor="accent3" w:themeShade="BF"/>
    </w:rPr>
    <w:tblPr>
      <w:tblStyleRowBandSize w:val="1"/>
      <w:tblStyleColBandSize w:val="1"/>
      <w:tblBorders>
        <w:top w:val="single" w:sz="4" w:space="0" w:color="996633" w:themeColor="accent3"/>
        <w:bottom w:val="single" w:sz="4" w:space="0" w:color="996633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96633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9663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0D1" w:themeFill="accent3" w:themeFillTint="33"/>
      </w:tcPr>
    </w:tblStylePr>
    <w:tblStylePr w:type="band1Horz">
      <w:tblPr/>
      <w:tcPr>
        <w:shd w:val="clear" w:color="auto" w:fill="EFE0D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572222"/>
    <w:pPr>
      <w:spacing w:after="0" w:line="240" w:lineRule="auto"/>
    </w:pPr>
    <w:rPr>
      <w:color w:val="DC5E00" w:themeColor="accent4" w:themeShade="BF"/>
    </w:rPr>
    <w:tblPr>
      <w:tblStyleRowBandSize w:val="1"/>
      <w:tblStyleColBandSize w:val="1"/>
      <w:tblBorders>
        <w:top w:val="single" w:sz="4" w:space="0" w:color="FF8427" w:themeColor="accent4"/>
        <w:bottom w:val="single" w:sz="4" w:space="0" w:color="FF842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842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842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3" w:themeFill="accent4" w:themeFillTint="33"/>
      </w:tcPr>
    </w:tblStylePr>
    <w:tblStylePr w:type="band1Horz">
      <w:tblPr/>
      <w:tcPr>
        <w:shd w:val="clear" w:color="auto" w:fill="FFE6D3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572222"/>
    <w:pPr>
      <w:spacing w:after="0" w:line="240" w:lineRule="auto"/>
    </w:pPr>
    <w:rPr>
      <w:color w:val="987200" w:themeColor="accent5" w:themeShade="BF"/>
    </w:rPr>
    <w:tblPr>
      <w:tblStyleRowBandSize w:val="1"/>
      <w:tblStyleColBandSize w:val="1"/>
      <w:tblBorders>
        <w:top w:val="single" w:sz="4" w:space="0" w:color="CC9900" w:themeColor="accent5"/>
        <w:bottom w:val="single" w:sz="4" w:space="0" w:color="CC99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CC99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CC99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1" w:themeFill="accent5" w:themeFillTint="33"/>
      </w:tcPr>
    </w:tblStylePr>
    <w:tblStylePr w:type="band1Horz">
      <w:tblPr/>
      <w:tcPr>
        <w:shd w:val="clear" w:color="auto" w:fill="FFEFC1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572222"/>
    <w:pPr>
      <w:spacing w:after="0" w:line="240" w:lineRule="auto"/>
    </w:pPr>
    <w:rPr>
      <w:color w:val="851C00" w:themeColor="accent6" w:themeShade="BF"/>
    </w:rPr>
    <w:tblPr>
      <w:tblStyleRowBandSize w:val="1"/>
      <w:tblStyleColBandSize w:val="1"/>
      <w:tblBorders>
        <w:top w:val="single" w:sz="4" w:space="0" w:color="B22600" w:themeColor="accent6"/>
        <w:bottom w:val="single" w:sz="4" w:space="0" w:color="B2260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B2260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B226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ABC" w:themeFill="accent6" w:themeFillTint="33"/>
      </w:tcPr>
    </w:tblStylePr>
    <w:tblStylePr w:type="band1Horz">
      <w:tblPr/>
      <w:tcPr>
        <w:shd w:val="clear" w:color="auto" w:fill="FFCABC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572222"/>
    <w:pPr>
      <w:spacing w:after="0" w:line="240" w:lineRule="auto"/>
    </w:pPr>
    <w:rPr>
      <w:color w:val="B434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C2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C2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C2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C2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ADAD2" w:themeFill="accent1" w:themeFillTint="33"/>
      </w:tcPr>
    </w:tblStylePr>
    <w:tblStylePr w:type="band1Horz">
      <w:tblPr/>
      <w:tcPr>
        <w:shd w:val="clear" w:color="auto" w:fill="FADA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572222"/>
    <w:pPr>
      <w:spacing w:after="0" w:line="240" w:lineRule="auto"/>
    </w:pPr>
    <w:rPr>
      <w:color w:val="F49B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BD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BD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BD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BD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F1DA" w:themeFill="accent2" w:themeFillTint="33"/>
      </w:tcPr>
    </w:tblStylePr>
    <w:tblStylePr w:type="band1Horz">
      <w:tblPr/>
      <w:tcPr>
        <w:shd w:val="clear" w:color="auto" w:fill="FFF1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572222"/>
    <w:pPr>
      <w:spacing w:after="0" w:line="240" w:lineRule="auto"/>
    </w:pPr>
    <w:rPr>
      <w:color w:val="724C2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6633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6633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6633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6633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FE0D1" w:themeFill="accent3" w:themeFillTint="33"/>
      </w:tcPr>
    </w:tblStylePr>
    <w:tblStylePr w:type="band1Horz">
      <w:tblPr/>
      <w:tcPr>
        <w:shd w:val="clear" w:color="auto" w:fill="EFE0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572222"/>
    <w:pPr>
      <w:spacing w:after="0" w:line="240" w:lineRule="auto"/>
    </w:pPr>
    <w:rPr>
      <w:color w:val="DC5E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42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42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42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42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E6D3" w:themeFill="accent4" w:themeFillTint="33"/>
      </w:tcPr>
    </w:tblStylePr>
    <w:tblStylePr w:type="band1Horz">
      <w:tblPr/>
      <w:tcPr>
        <w:shd w:val="clear" w:color="auto" w:fill="FFE6D3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572222"/>
    <w:pPr>
      <w:spacing w:after="0" w:line="240" w:lineRule="auto"/>
    </w:pPr>
    <w:rPr>
      <w:color w:val="9872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C99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C99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C99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C99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FC1" w:themeFill="accent5" w:themeFillTint="33"/>
      </w:tcPr>
    </w:tblStylePr>
    <w:tblStylePr w:type="band1Horz">
      <w:tblPr/>
      <w:tcPr>
        <w:shd w:val="clear" w:color="auto" w:fill="FFEFC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572222"/>
    <w:pPr>
      <w:spacing w:after="0" w:line="240" w:lineRule="auto"/>
    </w:pPr>
    <w:rPr>
      <w:color w:val="851C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2260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2260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2260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2260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CABC" w:themeFill="accent6" w:themeFillTint="33"/>
      </w:tcPr>
    </w:tblStylePr>
    <w:tblStylePr w:type="band1Horz">
      <w:tblPr/>
      <w:tcPr>
        <w:shd w:val="clear" w:color="auto" w:fill="FFCAB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  <w14:ligatures w14:val="standardContextual"/>
      <w14:numForm w14:val="oldStyle"/>
      <w14:numSpacing w14:val="proportional"/>
      <w14:cntxtAlts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Gemiddeldraster1">
    <w:name w:val="Medium Grid 1"/>
    <w:basedOn w:val="Standaardtabe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ED7859" w:themeColor="accent1" w:themeTint="BF"/>
        <w:left w:val="single" w:sz="8" w:space="0" w:color="ED7859" w:themeColor="accent1" w:themeTint="BF"/>
        <w:bottom w:val="single" w:sz="8" w:space="0" w:color="ED7859" w:themeColor="accent1" w:themeTint="BF"/>
        <w:right w:val="single" w:sz="8" w:space="0" w:color="ED7859" w:themeColor="accent1" w:themeTint="BF"/>
        <w:insideH w:val="single" w:sz="8" w:space="0" w:color="ED7859" w:themeColor="accent1" w:themeTint="BF"/>
        <w:insideV w:val="single" w:sz="8" w:space="0" w:color="ED7859" w:themeColor="accent1" w:themeTint="BF"/>
      </w:tblBorders>
    </w:tblPr>
    <w:tcPr>
      <w:shd w:val="clear" w:color="auto" w:fill="F9D2C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785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A590" w:themeFill="accent1" w:themeFillTint="7F"/>
      </w:tcPr>
    </w:tblStylePr>
    <w:tblStylePr w:type="band1Horz">
      <w:tblPr/>
      <w:tcPr>
        <w:shd w:val="clear" w:color="auto" w:fill="F3A590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CD75" w:themeColor="accent2" w:themeTint="BF"/>
        <w:left w:val="single" w:sz="8" w:space="0" w:color="FFCD75" w:themeColor="accent2" w:themeTint="BF"/>
        <w:bottom w:val="single" w:sz="8" w:space="0" w:color="FFCD75" w:themeColor="accent2" w:themeTint="BF"/>
        <w:right w:val="single" w:sz="8" w:space="0" w:color="FFCD75" w:themeColor="accent2" w:themeTint="BF"/>
        <w:insideH w:val="single" w:sz="8" w:space="0" w:color="FFCD75" w:themeColor="accent2" w:themeTint="BF"/>
        <w:insideV w:val="single" w:sz="8" w:space="0" w:color="FFCD75" w:themeColor="accent2" w:themeTint="BF"/>
      </w:tblBorders>
    </w:tblPr>
    <w:tcPr>
      <w:shd w:val="clear" w:color="auto" w:fill="FFEE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D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DA3" w:themeFill="accent2" w:themeFillTint="7F"/>
      </w:tcPr>
    </w:tblStylePr>
    <w:tblStylePr w:type="band1Horz">
      <w:tblPr/>
      <w:tcPr>
        <w:shd w:val="clear" w:color="auto" w:fill="FFDDA3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58C53" w:themeColor="accent3" w:themeTint="BF"/>
        <w:left w:val="single" w:sz="8" w:space="0" w:color="C58C53" w:themeColor="accent3" w:themeTint="BF"/>
        <w:bottom w:val="single" w:sz="8" w:space="0" w:color="C58C53" w:themeColor="accent3" w:themeTint="BF"/>
        <w:right w:val="single" w:sz="8" w:space="0" w:color="C58C53" w:themeColor="accent3" w:themeTint="BF"/>
        <w:insideH w:val="single" w:sz="8" w:space="0" w:color="C58C53" w:themeColor="accent3" w:themeTint="BF"/>
        <w:insideV w:val="single" w:sz="8" w:space="0" w:color="C58C53" w:themeColor="accent3" w:themeTint="BF"/>
      </w:tblBorders>
    </w:tblPr>
    <w:tcPr>
      <w:shd w:val="clear" w:color="auto" w:fill="ECD9C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8C5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28C" w:themeFill="accent3" w:themeFillTint="7F"/>
      </w:tcPr>
    </w:tblStylePr>
    <w:tblStylePr w:type="band1Horz">
      <w:tblPr/>
      <w:tcPr>
        <w:shd w:val="clear" w:color="auto" w:fill="D8B28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A25D" w:themeColor="accent4" w:themeTint="BF"/>
        <w:left w:val="single" w:sz="8" w:space="0" w:color="FFA25D" w:themeColor="accent4" w:themeTint="BF"/>
        <w:bottom w:val="single" w:sz="8" w:space="0" w:color="FFA25D" w:themeColor="accent4" w:themeTint="BF"/>
        <w:right w:val="single" w:sz="8" w:space="0" w:color="FFA25D" w:themeColor="accent4" w:themeTint="BF"/>
        <w:insideH w:val="single" w:sz="8" w:space="0" w:color="FFA25D" w:themeColor="accent4" w:themeTint="BF"/>
        <w:insideV w:val="single" w:sz="8" w:space="0" w:color="FFA25D" w:themeColor="accent4" w:themeTint="BF"/>
      </w:tblBorders>
    </w:tblPr>
    <w:tcPr>
      <w:shd w:val="clear" w:color="auto" w:fill="FFE0C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25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193" w:themeFill="accent4" w:themeFillTint="7F"/>
      </w:tcPr>
    </w:tblStylePr>
    <w:tblStylePr w:type="band1Horz">
      <w:tblPr/>
      <w:tcPr>
        <w:shd w:val="clear" w:color="auto" w:fill="FFC193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C519" w:themeColor="accent5" w:themeTint="BF"/>
        <w:left w:val="single" w:sz="8" w:space="0" w:color="FFC519" w:themeColor="accent5" w:themeTint="BF"/>
        <w:bottom w:val="single" w:sz="8" w:space="0" w:color="FFC519" w:themeColor="accent5" w:themeTint="BF"/>
        <w:right w:val="single" w:sz="8" w:space="0" w:color="FFC519" w:themeColor="accent5" w:themeTint="BF"/>
        <w:insideH w:val="single" w:sz="8" w:space="0" w:color="FFC519" w:themeColor="accent5" w:themeTint="BF"/>
        <w:insideV w:val="single" w:sz="8" w:space="0" w:color="FFC519" w:themeColor="accent5" w:themeTint="BF"/>
      </w:tblBorders>
    </w:tblPr>
    <w:tcPr>
      <w:shd w:val="clear" w:color="auto" w:fill="FFECB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519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866" w:themeFill="accent5" w:themeFillTint="7F"/>
      </w:tcPr>
    </w:tblStylePr>
    <w:tblStylePr w:type="band1Horz">
      <w:tblPr/>
      <w:tcPr>
        <w:shd w:val="clear" w:color="auto" w:fill="FFD866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3A06" w:themeColor="accent6" w:themeTint="BF"/>
        <w:left w:val="single" w:sz="8" w:space="0" w:color="FF3A06" w:themeColor="accent6" w:themeTint="BF"/>
        <w:bottom w:val="single" w:sz="8" w:space="0" w:color="FF3A06" w:themeColor="accent6" w:themeTint="BF"/>
        <w:right w:val="single" w:sz="8" w:space="0" w:color="FF3A06" w:themeColor="accent6" w:themeTint="BF"/>
        <w:insideH w:val="single" w:sz="8" w:space="0" w:color="FF3A06" w:themeColor="accent6" w:themeTint="BF"/>
        <w:insideV w:val="single" w:sz="8" w:space="0" w:color="FF3A06" w:themeColor="accent6" w:themeTint="BF"/>
      </w:tblBorders>
    </w:tblPr>
    <w:tcPr>
      <w:shd w:val="clear" w:color="auto" w:fill="FFBEA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3A0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7C59" w:themeFill="accent6" w:themeFillTint="7F"/>
      </w:tcPr>
    </w:tblStylePr>
    <w:tblStylePr w:type="band1Horz">
      <w:tblPr/>
      <w:tcPr>
        <w:shd w:val="clear" w:color="auto" w:fill="FF7C59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4C22" w:themeColor="accent1"/>
        <w:left w:val="single" w:sz="8" w:space="0" w:color="E84C22" w:themeColor="accent1"/>
        <w:bottom w:val="single" w:sz="8" w:space="0" w:color="E84C22" w:themeColor="accent1"/>
        <w:right w:val="single" w:sz="8" w:space="0" w:color="E84C22" w:themeColor="accent1"/>
        <w:insideH w:val="single" w:sz="8" w:space="0" w:color="E84C22" w:themeColor="accent1"/>
        <w:insideV w:val="single" w:sz="8" w:space="0" w:color="E84C22" w:themeColor="accent1"/>
      </w:tblBorders>
    </w:tblPr>
    <w:tcPr>
      <w:shd w:val="clear" w:color="auto" w:fill="F9D2C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D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AD2" w:themeFill="accent1" w:themeFillTint="33"/>
      </w:tcPr>
    </w:tblStylePr>
    <w:tblStylePr w:type="band1Vert">
      <w:tblPr/>
      <w:tcPr>
        <w:shd w:val="clear" w:color="auto" w:fill="F3A590" w:themeFill="accent1" w:themeFillTint="7F"/>
      </w:tcPr>
    </w:tblStylePr>
    <w:tblStylePr w:type="band1Horz">
      <w:tblPr/>
      <w:tcPr>
        <w:tcBorders>
          <w:insideH w:val="single" w:sz="6" w:space="0" w:color="E84C22" w:themeColor="accent1"/>
          <w:insideV w:val="single" w:sz="6" w:space="0" w:color="E84C22" w:themeColor="accent1"/>
        </w:tcBorders>
        <w:shd w:val="clear" w:color="auto" w:fill="F3A59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BD47" w:themeColor="accent2"/>
        <w:left w:val="single" w:sz="8" w:space="0" w:color="FFBD47" w:themeColor="accent2"/>
        <w:bottom w:val="single" w:sz="8" w:space="0" w:color="FFBD47" w:themeColor="accent2"/>
        <w:right w:val="single" w:sz="8" w:space="0" w:color="FFBD47" w:themeColor="accent2"/>
        <w:insideH w:val="single" w:sz="8" w:space="0" w:color="FFBD47" w:themeColor="accent2"/>
        <w:insideV w:val="single" w:sz="8" w:space="0" w:color="FFBD47" w:themeColor="accent2"/>
      </w:tblBorders>
    </w:tblPr>
    <w:tcPr>
      <w:shd w:val="clear" w:color="auto" w:fill="FFEE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DA" w:themeFill="accent2" w:themeFillTint="33"/>
      </w:tcPr>
    </w:tblStylePr>
    <w:tblStylePr w:type="band1Vert">
      <w:tblPr/>
      <w:tcPr>
        <w:shd w:val="clear" w:color="auto" w:fill="FFDDA3" w:themeFill="accent2" w:themeFillTint="7F"/>
      </w:tcPr>
    </w:tblStylePr>
    <w:tblStylePr w:type="band1Horz">
      <w:tblPr/>
      <w:tcPr>
        <w:tcBorders>
          <w:insideH w:val="single" w:sz="6" w:space="0" w:color="FFBD47" w:themeColor="accent2"/>
          <w:insideV w:val="single" w:sz="6" w:space="0" w:color="FFBD47" w:themeColor="accent2"/>
        </w:tcBorders>
        <w:shd w:val="clear" w:color="auto" w:fill="FFDD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96633" w:themeColor="accent3"/>
        <w:left w:val="single" w:sz="8" w:space="0" w:color="996633" w:themeColor="accent3"/>
        <w:bottom w:val="single" w:sz="8" w:space="0" w:color="996633" w:themeColor="accent3"/>
        <w:right w:val="single" w:sz="8" w:space="0" w:color="996633" w:themeColor="accent3"/>
        <w:insideH w:val="single" w:sz="8" w:space="0" w:color="996633" w:themeColor="accent3"/>
        <w:insideV w:val="single" w:sz="8" w:space="0" w:color="996633" w:themeColor="accent3"/>
      </w:tblBorders>
    </w:tblPr>
    <w:tcPr>
      <w:shd w:val="clear" w:color="auto" w:fill="ECD9C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7EF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0D1" w:themeFill="accent3" w:themeFillTint="33"/>
      </w:tcPr>
    </w:tblStylePr>
    <w:tblStylePr w:type="band1Vert">
      <w:tblPr/>
      <w:tcPr>
        <w:shd w:val="clear" w:color="auto" w:fill="D8B28C" w:themeFill="accent3" w:themeFillTint="7F"/>
      </w:tcPr>
    </w:tblStylePr>
    <w:tblStylePr w:type="band1Horz">
      <w:tblPr/>
      <w:tcPr>
        <w:tcBorders>
          <w:insideH w:val="single" w:sz="6" w:space="0" w:color="996633" w:themeColor="accent3"/>
          <w:insideV w:val="single" w:sz="6" w:space="0" w:color="996633" w:themeColor="accent3"/>
        </w:tcBorders>
        <w:shd w:val="clear" w:color="auto" w:fill="D8B28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427" w:themeColor="accent4"/>
        <w:left w:val="single" w:sz="8" w:space="0" w:color="FF8427" w:themeColor="accent4"/>
        <w:bottom w:val="single" w:sz="8" w:space="0" w:color="FF8427" w:themeColor="accent4"/>
        <w:right w:val="single" w:sz="8" w:space="0" w:color="FF8427" w:themeColor="accent4"/>
        <w:insideH w:val="single" w:sz="8" w:space="0" w:color="FF8427" w:themeColor="accent4"/>
        <w:insideV w:val="single" w:sz="8" w:space="0" w:color="FF8427" w:themeColor="accent4"/>
      </w:tblBorders>
    </w:tblPr>
    <w:tcPr>
      <w:shd w:val="clear" w:color="auto" w:fill="FFE0C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2E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6D3" w:themeFill="accent4" w:themeFillTint="33"/>
      </w:tcPr>
    </w:tblStylePr>
    <w:tblStylePr w:type="band1Vert">
      <w:tblPr/>
      <w:tcPr>
        <w:shd w:val="clear" w:color="auto" w:fill="FFC193" w:themeFill="accent4" w:themeFillTint="7F"/>
      </w:tcPr>
    </w:tblStylePr>
    <w:tblStylePr w:type="band1Horz">
      <w:tblPr/>
      <w:tcPr>
        <w:tcBorders>
          <w:insideH w:val="single" w:sz="6" w:space="0" w:color="FF8427" w:themeColor="accent4"/>
          <w:insideV w:val="single" w:sz="6" w:space="0" w:color="FF8427" w:themeColor="accent4"/>
        </w:tcBorders>
        <w:shd w:val="clear" w:color="auto" w:fill="FFC19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9900" w:themeColor="accent5"/>
        <w:left w:val="single" w:sz="8" w:space="0" w:color="CC9900" w:themeColor="accent5"/>
        <w:bottom w:val="single" w:sz="8" w:space="0" w:color="CC9900" w:themeColor="accent5"/>
        <w:right w:val="single" w:sz="8" w:space="0" w:color="CC9900" w:themeColor="accent5"/>
        <w:insideH w:val="single" w:sz="8" w:space="0" w:color="CC9900" w:themeColor="accent5"/>
        <w:insideV w:val="single" w:sz="8" w:space="0" w:color="CC9900" w:themeColor="accent5"/>
      </w:tblBorders>
    </w:tblPr>
    <w:tcPr>
      <w:shd w:val="clear" w:color="auto" w:fill="FFECB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7E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1" w:themeFill="accent5" w:themeFillTint="33"/>
      </w:tcPr>
    </w:tblStylePr>
    <w:tblStylePr w:type="band1Vert">
      <w:tblPr/>
      <w:tcPr>
        <w:shd w:val="clear" w:color="auto" w:fill="FFD866" w:themeFill="accent5" w:themeFillTint="7F"/>
      </w:tcPr>
    </w:tblStylePr>
    <w:tblStylePr w:type="band1Horz">
      <w:tblPr/>
      <w:tcPr>
        <w:tcBorders>
          <w:insideH w:val="single" w:sz="6" w:space="0" w:color="CC9900" w:themeColor="accent5"/>
          <w:insideV w:val="single" w:sz="6" w:space="0" w:color="CC9900" w:themeColor="accent5"/>
        </w:tcBorders>
        <w:shd w:val="clear" w:color="auto" w:fill="FFD866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2600" w:themeColor="accent6"/>
        <w:left w:val="single" w:sz="8" w:space="0" w:color="B22600" w:themeColor="accent6"/>
        <w:bottom w:val="single" w:sz="8" w:space="0" w:color="B22600" w:themeColor="accent6"/>
        <w:right w:val="single" w:sz="8" w:space="0" w:color="B22600" w:themeColor="accent6"/>
        <w:insideH w:val="single" w:sz="8" w:space="0" w:color="B22600" w:themeColor="accent6"/>
        <w:insideV w:val="single" w:sz="8" w:space="0" w:color="B22600" w:themeColor="accent6"/>
      </w:tblBorders>
    </w:tblPr>
    <w:tcPr>
      <w:shd w:val="clear" w:color="auto" w:fill="FFBEAC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E5DE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ABC" w:themeFill="accent6" w:themeFillTint="33"/>
      </w:tcPr>
    </w:tblStylePr>
    <w:tblStylePr w:type="band1Vert">
      <w:tblPr/>
      <w:tcPr>
        <w:shd w:val="clear" w:color="auto" w:fill="FF7C59" w:themeFill="accent6" w:themeFillTint="7F"/>
      </w:tcPr>
    </w:tblStylePr>
    <w:tblStylePr w:type="band1Horz">
      <w:tblPr/>
      <w:tcPr>
        <w:tcBorders>
          <w:insideH w:val="single" w:sz="6" w:space="0" w:color="B22600" w:themeColor="accent6"/>
          <w:insideV w:val="single" w:sz="6" w:space="0" w:color="B22600" w:themeColor="accent6"/>
        </w:tcBorders>
        <w:shd w:val="clear" w:color="auto" w:fill="FF7C5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2C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C2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C2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C2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C2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A59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A590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E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BD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BD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BD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BD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D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DA3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D9C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663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663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663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663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B28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B28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0C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42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42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42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42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19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193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CB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99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99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99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99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866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866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EA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26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26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26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26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7C5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7C59" w:themeFill="accent6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50504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84C22" w:themeColor="accent1"/>
        <w:bottom w:val="single" w:sz="8" w:space="0" w:color="E84C2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C22" w:themeColor="accent1"/>
        </w:tcBorders>
      </w:tcPr>
    </w:tblStylePr>
    <w:tblStylePr w:type="lastRow">
      <w:rPr>
        <w:b/>
        <w:bCs/>
        <w:color w:val="505046" w:themeColor="text2"/>
      </w:rPr>
      <w:tblPr/>
      <w:tcPr>
        <w:tcBorders>
          <w:top w:val="single" w:sz="8" w:space="0" w:color="E84C22" w:themeColor="accent1"/>
          <w:bottom w:val="single" w:sz="8" w:space="0" w:color="E84C2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C22" w:themeColor="accent1"/>
          <w:bottom w:val="single" w:sz="8" w:space="0" w:color="E84C22" w:themeColor="accent1"/>
        </w:tcBorders>
      </w:tcPr>
    </w:tblStylePr>
    <w:tblStylePr w:type="band1Vert">
      <w:tblPr/>
      <w:tcPr>
        <w:shd w:val="clear" w:color="auto" w:fill="F9D2C8" w:themeFill="accent1" w:themeFillTint="3F"/>
      </w:tcPr>
    </w:tblStylePr>
    <w:tblStylePr w:type="band1Horz">
      <w:tblPr/>
      <w:tcPr>
        <w:shd w:val="clear" w:color="auto" w:fill="F9D2C8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BD47" w:themeColor="accent2"/>
        <w:bottom w:val="single" w:sz="8" w:space="0" w:color="FFBD4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BD47" w:themeColor="accent2"/>
        </w:tcBorders>
      </w:tcPr>
    </w:tblStylePr>
    <w:tblStylePr w:type="lastRow">
      <w:rPr>
        <w:b/>
        <w:bCs/>
        <w:color w:val="505046" w:themeColor="text2"/>
      </w:rPr>
      <w:tblPr/>
      <w:tcPr>
        <w:tcBorders>
          <w:top w:val="single" w:sz="8" w:space="0" w:color="FFBD47" w:themeColor="accent2"/>
          <w:bottom w:val="single" w:sz="8" w:space="0" w:color="FFBD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BD47" w:themeColor="accent2"/>
          <w:bottom w:val="single" w:sz="8" w:space="0" w:color="FFBD47" w:themeColor="accent2"/>
        </w:tcBorders>
      </w:tcPr>
    </w:tblStylePr>
    <w:tblStylePr w:type="band1Vert">
      <w:tblPr/>
      <w:tcPr>
        <w:shd w:val="clear" w:color="auto" w:fill="FFEED1" w:themeFill="accent2" w:themeFillTint="3F"/>
      </w:tcPr>
    </w:tblStylePr>
    <w:tblStylePr w:type="band1Horz">
      <w:tblPr/>
      <w:tcPr>
        <w:shd w:val="clear" w:color="auto" w:fill="FFEED1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96633" w:themeColor="accent3"/>
        <w:bottom w:val="single" w:sz="8" w:space="0" w:color="99663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6633" w:themeColor="accent3"/>
        </w:tcBorders>
      </w:tcPr>
    </w:tblStylePr>
    <w:tblStylePr w:type="lastRow">
      <w:rPr>
        <w:b/>
        <w:bCs/>
        <w:color w:val="505046" w:themeColor="text2"/>
      </w:rPr>
      <w:tblPr/>
      <w:tcPr>
        <w:tcBorders>
          <w:top w:val="single" w:sz="8" w:space="0" w:color="996633" w:themeColor="accent3"/>
          <w:bottom w:val="single" w:sz="8" w:space="0" w:color="99663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6633" w:themeColor="accent3"/>
          <w:bottom w:val="single" w:sz="8" w:space="0" w:color="996633" w:themeColor="accent3"/>
        </w:tcBorders>
      </w:tcPr>
    </w:tblStylePr>
    <w:tblStylePr w:type="band1Vert">
      <w:tblPr/>
      <w:tcPr>
        <w:shd w:val="clear" w:color="auto" w:fill="ECD9C6" w:themeFill="accent3" w:themeFillTint="3F"/>
      </w:tcPr>
    </w:tblStylePr>
    <w:tblStylePr w:type="band1Horz">
      <w:tblPr/>
      <w:tcPr>
        <w:shd w:val="clear" w:color="auto" w:fill="ECD9C6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8427" w:themeColor="accent4"/>
        <w:bottom w:val="single" w:sz="8" w:space="0" w:color="FF842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427" w:themeColor="accent4"/>
        </w:tcBorders>
      </w:tcPr>
    </w:tblStylePr>
    <w:tblStylePr w:type="lastRow">
      <w:rPr>
        <w:b/>
        <w:bCs/>
        <w:color w:val="505046" w:themeColor="text2"/>
      </w:rPr>
      <w:tblPr/>
      <w:tcPr>
        <w:tcBorders>
          <w:top w:val="single" w:sz="8" w:space="0" w:color="FF8427" w:themeColor="accent4"/>
          <w:bottom w:val="single" w:sz="8" w:space="0" w:color="FF842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427" w:themeColor="accent4"/>
          <w:bottom w:val="single" w:sz="8" w:space="0" w:color="FF8427" w:themeColor="accent4"/>
        </w:tcBorders>
      </w:tcPr>
    </w:tblStylePr>
    <w:tblStylePr w:type="band1Vert">
      <w:tblPr/>
      <w:tcPr>
        <w:shd w:val="clear" w:color="auto" w:fill="FFE0C9" w:themeFill="accent4" w:themeFillTint="3F"/>
      </w:tcPr>
    </w:tblStylePr>
    <w:tblStylePr w:type="band1Horz">
      <w:tblPr/>
      <w:tcPr>
        <w:shd w:val="clear" w:color="auto" w:fill="FFE0C9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C9900" w:themeColor="accent5"/>
        <w:bottom w:val="single" w:sz="8" w:space="0" w:color="CC99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9900" w:themeColor="accent5"/>
        </w:tcBorders>
      </w:tcPr>
    </w:tblStylePr>
    <w:tblStylePr w:type="lastRow">
      <w:rPr>
        <w:b/>
        <w:bCs/>
        <w:color w:val="505046" w:themeColor="text2"/>
      </w:rPr>
      <w:tblPr/>
      <w:tcPr>
        <w:tcBorders>
          <w:top w:val="single" w:sz="8" w:space="0" w:color="CC9900" w:themeColor="accent5"/>
          <w:bottom w:val="single" w:sz="8" w:space="0" w:color="CC99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9900" w:themeColor="accent5"/>
          <w:bottom w:val="single" w:sz="8" w:space="0" w:color="CC9900" w:themeColor="accent5"/>
        </w:tcBorders>
      </w:tcPr>
    </w:tblStylePr>
    <w:tblStylePr w:type="band1Vert">
      <w:tblPr/>
      <w:tcPr>
        <w:shd w:val="clear" w:color="auto" w:fill="FFECB3" w:themeFill="accent5" w:themeFillTint="3F"/>
      </w:tcPr>
    </w:tblStylePr>
    <w:tblStylePr w:type="band1Horz">
      <w:tblPr/>
      <w:tcPr>
        <w:shd w:val="clear" w:color="auto" w:fill="FFECB3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22600" w:themeColor="accent6"/>
        <w:bottom w:val="single" w:sz="8" w:space="0" w:color="B226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22600" w:themeColor="accent6"/>
        </w:tcBorders>
      </w:tcPr>
    </w:tblStylePr>
    <w:tblStylePr w:type="lastRow">
      <w:rPr>
        <w:b/>
        <w:bCs/>
        <w:color w:val="505046" w:themeColor="text2"/>
      </w:rPr>
      <w:tblPr/>
      <w:tcPr>
        <w:tcBorders>
          <w:top w:val="single" w:sz="8" w:space="0" w:color="B22600" w:themeColor="accent6"/>
          <w:bottom w:val="single" w:sz="8" w:space="0" w:color="B226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2600" w:themeColor="accent6"/>
          <w:bottom w:val="single" w:sz="8" w:space="0" w:color="B22600" w:themeColor="accent6"/>
        </w:tcBorders>
      </w:tcPr>
    </w:tblStylePr>
    <w:tblStylePr w:type="band1Vert">
      <w:tblPr/>
      <w:tcPr>
        <w:shd w:val="clear" w:color="auto" w:fill="FFBEAC" w:themeFill="accent6" w:themeFillTint="3F"/>
      </w:tcPr>
    </w:tblStylePr>
    <w:tblStylePr w:type="band1Horz">
      <w:tblPr/>
      <w:tcPr>
        <w:shd w:val="clear" w:color="auto" w:fill="FFBEAC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4C22" w:themeColor="accent1"/>
        <w:left w:val="single" w:sz="8" w:space="0" w:color="E84C22" w:themeColor="accent1"/>
        <w:bottom w:val="single" w:sz="8" w:space="0" w:color="E84C22" w:themeColor="accent1"/>
        <w:right w:val="single" w:sz="8" w:space="0" w:color="E84C2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C2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C2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C2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2C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2C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BD47" w:themeColor="accent2"/>
        <w:left w:val="single" w:sz="8" w:space="0" w:color="FFBD47" w:themeColor="accent2"/>
        <w:bottom w:val="single" w:sz="8" w:space="0" w:color="FFBD47" w:themeColor="accent2"/>
        <w:right w:val="single" w:sz="8" w:space="0" w:color="FFBD4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BD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BD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BD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E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96633" w:themeColor="accent3"/>
        <w:left w:val="single" w:sz="8" w:space="0" w:color="996633" w:themeColor="accent3"/>
        <w:bottom w:val="single" w:sz="8" w:space="0" w:color="996633" w:themeColor="accent3"/>
        <w:right w:val="single" w:sz="8" w:space="0" w:color="99663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663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663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663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D9C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D9C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427" w:themeColor="accent4"/>
        <w:left w:val="single" w:sz="8" w:space="0" w:color="FF8427" w:themeColor="accent4"/>
        <w:bottom w:val="single" w:sz="8" w:space="0" w:color="FF8427" w:themeColor="accent4"/>
        <w:right w:val="single" w:sz="8" w:space="0" w:color="FF842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42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42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42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0C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0C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9900" w:themeColor="accent5"/>
        <w:left w:val="single" w:sz="8" w:space="0" w:color="CC9900" w:themeColor="accent5"/>
        <w:bottom w:val="single" w:sz="8" w:space="0" w:color="CC9900" w:themeColor="accent5"/>
        <w:right w:val="single" w:sz="8" w:space="0" w:color="CC99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99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99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99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CB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CB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2600" w:themeColor="accent6"/>
        <w:left w:val="single" w:sz="8" w:space="0" w:color="B22600" w:themeColor="accent6"/>
        <w:bottom w:val="single" w:sz="8" w:space="0" w:color="B22600" w:themeColor="accent6"/>
        <w:right w:val="single" w:sz="8" w:space="0" w:color="B226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26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26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26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EA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EA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ED7859" w:themeColor="accent1" w:themeTint="BF"/>
        <w:left w:val="single" w:sz="8" w:space="0" w:color="ED7859" w:themeColor="accent1" w:themeTint="BF"/>
        <w:bottom w:val="single" w:sz="8" w:space="0" w:color="ED7859" w:themeColor="accent1" w:themeTint="BF"/>
        <w:right w:val="single" w:sz="8" w:space="0" w:color="ED7859" w:themeColor="accent1" w:themeTint="BF"/>
        <w:insideH w:val="single" w:sz="8" w:space="0" w:color="ED785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7859" w:themeColor="accent1" w:themeTint="BF"/>
          <w:left w:val="single" w:sz="8" w:space="0" w:color="ED7859" w:themeColor="accent1" w:themeTint="BF"/>
          <w:bottom w:val="single" w:sz="8" w:space="0" w:color="ED7859" w:themeColor="accent1" w:themeTint="BF"/>
          <w:right w:val="single" w:sz="8" w:space="0" w:color="ED7859" w:themeColor="accent1" w:themeTint="BF"/>
          <w:insideH w:val="nil"/>
          <w:insideV w:val="nil"/>
        </w:tcBorders>
        <w:shd w:val="clear" w:color="auto" w:fill="E84C2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859" w:themeColor="accent1" w:themeTint="BF"/>
          <w:left w:val="single" w:sz="8" w:space="0" w:color="ED7859" w:themeColor="accent1" w:themeTint="BF"/>
          <w:bottom w:val="single" w:sz="8" w:space="0" w:color="ED7859" w:themeColor="accent1" w:themeTint="BF"/>
          <w:right w:val="single" w:sz="8" w:space="0" w:color="ED785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2C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2C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CD75" w:themeColor="accent2" w:themeTint="BF"/>
        <w:left w:val="single" w:sz="8" w:space="0" w:color="FFCD75" w:themeColor="accent2" w:themeTint="BF"/>
        <w:bottom w:val="single" w:sz="8" w:space="0" w:color="FFCD75" w:themeColor="accent2" w:themeTint="BF"/>
        <w:right w:val="single" w:sz="8" w:space="0" w:color="FFCD75" w:themeColor="accent2" w:themeTint="BF"/>
        <w:insideH w:val="single" w:sz="8" w:space="0" w:color="FFCD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D75" w:themeColor="accent2" w:themeTint="BF"/>
          <w:left w:val="single" w:sz="8" w:space="0" w:color="FFCD75" w:themeColor="accent2" w:themeTint="BF"/>
          <w:bottom w:val="single" w:sz="8" w:space="0" w:color="FFCD75" w:themeColor="accent2" w:themeTint="BF"/>
          <w:right w:val="single" w:sz="8" w:space="0" w:color="FFCD75" w:themeColor="accent2" w:themeTint="BF"/>
          <w:insideH w:val="nil"/>
          <w:insideV w:val="nil"/>
        </w:tcBorders>
        <w:shd w:val="clear" w:color="auto" w:fill="FFBD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D75" w:themeColor="accent2" w:themeTint="BF"/>
          <w:left w:val="single" w:sz="8" w:space="0" w:color="FFCD75" w:themeColor="accent2" w:themeTint="BF"/>
          <w:bottom w:val="single" w:sz="8" w:space="0" w:color="FFCD75" w:themeColor="accent2" w:themeTint="BF"/>
          <w:right w:val="single" w:sz="8" w:space="0" w:color="FFCD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E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58C53" w:themeColor="accent3" w:themeTint="BF"/>
        <w:left w:val="single" w:sz="8" w:space="0" w:color="C58C53" w:themeColor="accent3" w:themeTint="BF"/>
        <w:bottom w:val="single" w:sz="8" w:space="0" w:color="C58C53" w:themeColor="accent3" w:themeTint="BF"/>
        <w:right w:val="single" w:sz="8" w:space="0" w:color="C58C53" w:themeColor="accent3" w:themeTint="BF"/>
        <w:insideH w:val="single" w:sz="8" w:space="0" w:color="C58C5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8C53" w:themeColor="accent3" w:themeTint="BF"/>
          <w:left w:val="single" w:sz="8" w:space="0" w:color="C58C53" w:themeColor="accent3" w:themeTint="BF"/>
          <w:bottom w:val="single" w:sz="8" w:space="0" w:color="C58C53" w:themeColor="accent3" w:themeTint="BF"/>
          <w:right w:val="single" w:sz="8" w:space="0" w:color="C58C53" w:themeColor="accent3" w:themeTint="BF"/>
          <w:insideH w:val="nil"/>
          <w:insideV w:val="nil"/>
        </w:tcBorders>
        <w:shd w:val="clear" w:color="auto" w:fill="99663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8C53" w:themeColor="accent3" w:themeTint="BF"/>
          <w:left w:val="single" w:sz="8" w:space="0" w:color="C58C53" w:themeColor="accent3" w:themeTint="BF"/>
          <w:bottom w:val="single" w:sz="8" w:space="0" w:color="C58C53" w:themeColor="accent3" w:themeTint="BF"/>
          <w:right w:val="single" w:sz="8" w:space="0" w:color="C58C5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9C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D9C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A25D" w:themeColor="accent4" w:themeTint="BF"/>
        <w:left w:val="single" w:sz="8" w:space="0" w:color="FFA25D" w:themeColor="accent4" w:themeTint="BF"/>
        <w:bottom w:val="single" w:sz="8" w:space="0" w:color="FFA25D" w:themeColor="accent4" w:themeTint="BF"/>
        <w:right w:val="single" w:sz="8" w:space="0" w:color="FFA25D" w:themeColor="accent4" w:themeTint="BF"/>
        <w:insideH w:val="single" w:sz="8" w:space="0" w:color="FFA25D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25D" w:themeColor="accent4" w:themeTint="BF"/>
          <w:left w:val="single" w:sz="8" w:space="0" w:color="FFA25D" w:themeColor="accent4" w:themeTint="BF"/>
          <w:bottom w:val="single" w:sz="8" w:space="0" w:color="FFA25D" w:themeColor="accent4" w:themeTint="BF"/>
          <w:right w:val="single" w:sz="8" w:space="0" w:color="FFA25D" w:themeColor="accent4" w:themeTint="BF"/>
          <w:insideH w:val="nil"/>
          <w:insideV w:val="nil"/>
        </w:tcBorders>
        <w:shd w:val="clear" w:color="auto" w:fill="FF842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25D" w:themeColor="accent4" w:themeTint="BF"/>
          <w:left w:val="single" w:sz="8" w:space="0" w:color="FFA25D" w:themeColor="accent4" w:themeTint="BF"/>
          <w:bottom w:val="single" w:sz="8" w:space="0" w:color="FFA25D" w:themeColor="accent4" w:themeTint="BF"/>
          <w:right w:val="single" w:sz="8" w:space="0" w:color="FFA25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C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C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C519" w:themeColor="accent5" w:themeTint="BF"/>
        <w:left w:val="single" w:sz="8" w:space="0" w:color="FFC519" w:themeColor="accent5" w:themeTint="BF"/>
        <w:bottom w:val="single" w:sz="8" w:space="0" w:color="FFC519" w:themeColor="accent5" w:themeTint="BF"/>
        <w:right w:val="single" w:sz="8" w:space="0" w:color="FFC519" w:themeColor="accent5" w:themeTint="BF"/>
        <w:insideH w:val="single" w:sz="8" w:space="0" w:color="FFC519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519" w:themeColor="accent5" w:themeTint="BF"/>
          <w:left w:val="single" w:sz="8" w:space="0" w:color="FFC519" w:themeColor="accent5" w:themeTint="BF"/>
          <w:bottom w:val="single" w:sz="8" w:space="0" w:color="FFC519" w:themeColor="accent5" w:themeTint="BF"/>
          <w:right w:val="single" w:sz="8" w:space="0" w:color="FFC519" w:themeColor="accent5" w:themeTint="BF"/>
          <w:insideH w:val="nil"/>
          <w:insideV w:val="nil"/>
        </w:tcBorders>
        <w:shd w:val="clear" w:color="auto" w:fill="CC99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519" w:themeColor="accent5" w:themeTint="BF"/>
          <w:left w:val="single" w:sz="8" w:space="0" w:color="FFC519" w:themeColor="accent5" w:themeTint="BF"/>
          <w:bottom w:val="single" w:sz="8" w:space="0" w:color="FFC519" w:themeColor="accent5" w:themeTint="BF"/>
          <w:right w:val="single" w:sz="8" w:space="0" w:color="FFC519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B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CB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3A06" w:themeColor="accent6" w:themeTint="BF"/>
        <w:left w:val="single" w:sz="8" w:space="0" w:color="FF3A06" w:themeColor="accent6" w:themeTint="BF"/>
        <w:bottom w:val="single" w:sz="8" w:space="0" w:color="FF3A06" w:themeColor="accent6" w:themeTint="BF"/>
        <w:right w:val="single" w:sz="8" w:space="0" w:color="FF3A06" w:themeColor="accent6" w:themeTint="BF"/>
        <w:insideH w:val="single" w:sz="8" w:space="0" w:color="FF3A0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3A06" w:themeColor="accent6" w:themeTint="BF"/>
          <w:left w:val="single" w:sz="8" w:space="0" w:color="FF3A06" w:themeColor="accent6" w:themeTint="BF"/>
          <w:bottom w:val="single" w:sz="8" w:space="0" w:color="FF3A06" w:themeColor="accent6" w:themeTint="BF"/>
          <w:right w:val="single" w:sz="8" w:space="0" w:color="FF3A06" w:themeColor="accent6" w:themeTint="BF"/>
          <w:insideH w:val="nil"/>
          <w:insideV w:val="nil"/>
        </w:tcBorders>
        <w:shd w:val="clear" w:color="auto" w:fill="B226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3A06" w:themeColor="accent6" w:themeTint="BF"/>
          <w:left w:val="single" w:sz="8" w:space="0" w:color="FF3A06" w:themeColor="accent6" w:themeTint="BF"/>
          <w:bottom w:val="single" w:sz="8" w:space="0" w:color="FF3A06" w:themeColor="accent6" w:themeTint="BF"/>
          <w:right w:val="single" w:sz="8" w:space="0" w:color="FF3A0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EA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EA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C2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4C2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C2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BD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D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BD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663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663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663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42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42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42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99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99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99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26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26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26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Berichtkop">
    <w:name w:val="Message Header"/>
    <w:basedOn w:val="Standaard"/>
    <w:link w:val="BerichtkopChar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  <w14:ligatures w14:val="standardContextual"/>
      <w14:numForm w14:val="oldStyle"/>
      <w14:numSpacing w14:val="proportional"/>
      <w14:cntxtAlts/>
    </w:rPr>
  </w:style>
  <w:style w:type="paragraph" w:styleId="Geenafstand">
    <w:name w:val="No Spacing"/>
    <w:uiPriority w:val="1"/>
    <w:unhideWhenUsed/>
    <w:qFormat/>
    <w:rsid w:val="00572222"/>
    <w:pPr>
      <w:spacing w:after="0" w:line="240" w:lineRule="auto"/>
    </w:pPr>
    <w:rPr>
      <w:kern w:val="16"/>
      <w14:ligatures w14:val="standardContextual"/>
      <w14:numForm w14:val="oldStyle"/>
      <w14:numSpacing w14:val="proportional"/>
      <w14:cntxtAlts/>
    </w:rPr>
  </w:style>
  <w:style w:type="paragraph" w:styleId="Normaalweb">
    <w:name w:val="Normal (Web)"/>
    <w:basedOn w:val="Standaard"/>
    <w:uiPriority w:val="99"/>
    <w:semiHidden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572222"/>
    <w:pPr>
      <w:ind w:left="720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572222"/>
    <w:pPr>
      <w:spacing w:after="0"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Paginanummer">
    <w:name w:val="page number"/>
    <w:basedOn w:val="Standaardalinea-lettertype"/>
    <w:uiPriority w:val="99"/>
    <w:semiHidden/>
    <w:unhideWhenUsed/>
    <w:rsid w:val="00572222"/>
    <w:rPr>
      <w:sz w:val="22"/>
    </w:rPr>
  </w:style>
  <w:style w:type="table" w:styleId="Onopgemaaktetabel1">
    <w:name w:val="Plain Table 1"/>
    <w:basedOn w:val="Standaardtabel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572222"/>
    <w:rPr>
      <w:rFonts w:ascii="Consolas" w:hAnsi="Consolas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572222"/>
    <w:rPr>
      <w:i/>
      <w:iCs/>
      <w:color w:val="404040" w:themeColor="text1" w:themeTint="BF"/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anhef">
    <w:name w:val="Salutation"/>
    <w:basedOn w:val="Standaard"/>
    <w:next w:val="Standaard"/>
    <w:link w:val="AanhefChar"/>
    <w:uiPriority w:val="5"/>
    <w:qFormat/>
    <w:rsid w:val="00572222"/>
  </w:style>
  <w:style w:type="character" w:customStyle="1" w:styleId="AanhefChar">
    <w:name w:val="Aanhef Char"/>
    <w:basedOn w:val="Standaardalinea-lettertype"/>
    <w:link w:val="Aanhef"/>
    <w:uiPriority w:val="5"/>
    <w:rsid w:val="00752FC4"/>
  </w:style>
  <w:style w:type="paragraph" w:styleId="Handtekening">
    <w:name w:val="Signature"/>
    <w:basedOn w:val="Standaard"/>
    <w:next w:val="Standaard"/>
    <w:link w:val="HandtekeningChar"/>
    <w:uiPriority w:val="7"/>
    <w:qFormat/>
    <w:rsid w:val="00254E0D"/>
    <w:pPr>
      <w:contextualSpacing/>
    </w:pPr>
  </w:style>
  <w:style w:type="character" w:customStyle="1" w:styleId="HandtekeningChar">
    <w:name w:val="Handtekening Char"/>
    <w:basedOn w:val="Standaardalinea-lettertype"/>
    <w:link w:val="Handtekening"/>
    <w:uiPriority w:val="7"/>
    <w:rsid w:val="00254E0D"/>
    <w:rPr>
      <w:color w:val="auto"/>
    </w:rPr>
  </w:style>
  <w:style w:type="character" w:styleId="Zwaar">
    <w:name w:val="Strong"/>
    <w:basedOn w:val="Standaardalinea-lettertype"/>
    <w:uiPriority w:val="19"/>
    <w:semiHidden/>
    <w:qFormat/>
    <w:rsid w:val="00572222"/>
    <w:rPr>
      <w:b/>
      <w:bCs/>
      <w:sz w:val="22"/>
    </w:rPr>
  </w:style>
  <w:style w:type="paragraph" w:styleId="Ondertitel">
    <w:name w:val="Subtitle"/>
    <w:basedOn w:val="Standaard"/>
    <w:next w:val="Standaard"/>
    <w:link w:val="OndertitelChar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  <w14:ligatures w14:val="standardContextual"/>
      <w14:numForm w14:val="oldStyle"/>
      <w14:numSpacing w14:val="proportional"/>
      <w14:cntxtAlts/>
    </w:rPr>
  </w:style>
  <w:style w:type="character" w:styleId="Subtielebenadrukking">
    <w:name w:val="Subtle Emphasis"/>
    <w:basedOn w:val="Standaardalinea-lettertype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Subtieleverwijzing">
    <w:name w:val="Subtle Reference"/>
    <w:basedOn w:val="Standaardalinea-lettertype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3D-effectenvoortabel1">
    <w:name w:val="Table 3D effects 1"/>
    <w:basedOn w:val="Standaardtabel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1">
    <w:name w:val="Table Grid 1"/>
    <w:basedOn w:val="Standaardtabe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572222"/>
    <w:pPr>
      <w:spacing w:after="0"/>
      <w:ind w:left="220" w:hanging="22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572222"/>
    <w:pPr>
      <w:spacing w:after="0"/>
    </w:pPr>
  </w:style>
  <w:style w:type="table" w:styleId="Professioneletabel">
    <w:name w:val="Table Professional"/>
    <w:basedOn w:val="Standaardtabe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  <w14:numForm w14:val="oldStyle"/>
      <w14:numSpacing w14:val="proportional"/>
      <w14:cntxtAlts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72222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572222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572222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572222"/>
    <w:pPr>
      <w:spacing w:after="100"/>
      <w:ind w:left="66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572222"/>
    <w:pPr>
      <w:spacing w:after="100"/>
      <w:ind w:left="88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572222"/>
    <w:pPr>
      <w:spacing w:after="100"/>
      <w:ind w:left="11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572222"/>
    <w:pPr>
      <w:spacing w:after="100"/>
      <w:ind w:left="132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572222"/>
    <w:pPr>
      <w:spacing w:after="100"/>
      <w:ind w:left="154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572222"/>
    <w:pPr>
      <w:spacing w:after="100"/>
      <w:ind w:left="1760"/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B43412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5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2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4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4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6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7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09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3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er\AppData\Roaming\Microsoft\Templates\Modern%20briefhoofd%20met%20capsules.dotx" TargetMode="External"/></Relationships>
</file>

<file path=word/theme/theme1.xml><?xml version="1.0" encoding="utf-8"?>
<a:theme xmlns:a="http://schemas.openxmlformats.org/drawingml/2006/main" name="Personal Letterhead">
  <a:themeElements>
    <a:clrScheme name="Aangepast 7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996633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aabf9e-582b-41b4-8c61-3d3af38aab92">
      <Terms xmlns="http://schemas.microsoft.com/office/infopath/2007/PartnerControls"/>
    </lcf76f155ced4ddcb4097134ff3c332f>
    <TaxCatchAll xmlns="1e2ca113-884e-4235-8673-148717be840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3C2A2DA1B4DA429C8861155447DBC1" ma:contentTypeVersion="11" ma:contentTypeDescription="Een nieuw document maken." ma:contentTypeScope="" ma:versionID="5a2014f715204ca19d0c6af942a16a6e">
  <xsd:schema xmlns:xsd="http://www.w3.org/2001/XMLSchema" xmlns:xs="http://www.w3.org/2001/XMLSchema" xmlns:p="http://schemas.microsoft.com/office/2006/metadata/properties" xmlns:ns2="06aabf9e-582b-41b4-8c61-3d3af38aab92" xmlns:ns3="1e2ca113-884e-4235-8673-148717be8404" targetNamespace="http://schemas.microsoft.com/office/2006/metadata/properties" ma:root="true" ma:fieldsID="dd045d3d81aecea14cd6be002bd26b72" ns2:_="" ns3:_="">
    <xsd:import namespace="06aabf9e-582b-41b4-8c61-3d3af38aab92"/>
    <xsd:import namespace="1e2ca113-884e-4235-8673-148717be84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abf9e-582b-41b4-8c61-3d3af38aab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4662031-4bb1-4923-9a1e-f127e47370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ca113-884e-4235-8673-148717be840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15ec1e1-1c28-4c57-9f76-b67edc8004ba}" ma:internalName="TaxCatchAll" ma:showField="CatchAllData" ma:web="1e2ca113-884e-4235-8673-148717be84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08B0A4-D460-41EC-9D4E-7428D45508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E1B9BB-C40C-4040-AFC5-C91AA9414C7F}">
  <ds:schemaRefs>
    <ds:schemaRef ds:uri="http://schemas.microsoft.com/office/2006/metadata/properties"/>
    <ds:schemaRef ds:uri="http://schemas.microsoft.com/office/infopath/2007/PartnerControls"/>
    <ds:schemaRef ds:uri="06aabf9e-582b-41b4-8c61-3d3af38aab92"/>
    <ds:schemaRef ds:uri="1e2ca113-884e-4235-8673-148717be8404"/>
  </ds:schemaRefs>
</ds:datastoreItem>
</file>

<file path=customXml/itemProps3.xml><?xml version="1.0" encoding="utf-8"?>
<ds:datastoreItem xmlns:ds="http://schemas.openxmlformats.org/officeDocument/2006/customXml" ds:itemID="{A20910DB-FE14-40E9-B81C-5FC9A859A9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aabf9e-582b-41b4-8c61-3d3af38aab92"/>
    <ds:schemaRef ds:uri="1e2ca113-884e-4235-8673-148717be84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6916F2-5E6E-4C71-8D85-12CAD699EA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Modern briefhoofd met capsules</Template>
  <TotalTime>2</TotalTime>
  <Pages>1</Pages>
  <Words>140</Words>
  <Characters>775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Zonnebeld</dc:creator>
  <cp:keywords/>
  <cp:lastModifiedBy>Karen Zonnebeld</cp:lastModifiedBy>
  <cp:revision>3</cp:revision>
  <dcterms:created xsi:type="dcterms:W3CDTF">2026-06-24T08:54:00Z</dcterms:created>
  <dcterms:modified xsi:type="dcterms:W3CDTF">2026-06-24T08:56:00Z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0x010100DB3C2A2DA1B4DA429C8861155447DBC1</vt:lpwstr>
  </property>
  <property fmtid="{D5CDD505-2E9C-101B-9397-08002B2CF9AE}" pid="3" name="MediaServiceImageTags">
    <vt:lpwstr/>
  </property>
</Properties>
</file>